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i w:val="0"/>
          <w:iCs w:val="0"/>
          <w:sz w:val="24"/>
          <w:szCs w:val="24"/>
          <w:highlight w:val="none"/>
        </w:rPr>
      </w:pPr>
      <w:r>
        <w:rPr>
          <w:i w:val="0"/>
          <w:iCs w:val="0"/>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11.03.2024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11.03.2024</w:t>
                      </w:r>
                    </w:p>
                  </w:txbxContent>
                </v:textbox>
              </v:rect>
            </w:pict>
          </mc:Fallback>
        </mc:AlternateContent>
      </w:r>
      <w:r>
        <w:rPr>
          <w:i w:val="0"/>
          <w:iCs w:val="0"/>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UNFIX / FIX RATE - PHASE 2</w:t>
                  </w:r>
                </w:p>
              </w:txbxContent>
            </v:textbox>
          </v:rect>
        </w:pict>
      </w:r>
      <w:r>
        <w:rPr>
          <w:i w:val="0"/>
          <w:iCs w:val="0"/>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i w:val="0"/>
          <w:iCs w:val="0"/>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lang w:val="en-US"/>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ascii="SimSun" w:hAnsi="SimSun" w:eastAsia="SimSun" w:cstheme="minorBidi"/>
          <w:i w:val="0"/>
          <w:iCs w:val="0"/>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i w:val="0"/>
              <w:iCs w:val="0"/>
              <w:color w:val="auto"/>
              <w:sz w:val="24"/>
              <w:szCs w:val="24"/>
              <w:highlight w:val="none"/>
            </w:rPr>
          </w:pPr>
        </w:p>
        <w:p>
          <w:pPr>
            <w:pStyle w:val="9"/>
            <w:tabs>
              <w:tab w:val="right" w:leader="dot" w:pos="8306"/>
            </w:tabs>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_Toc31997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1. </w:t>
          </w:r>
          <w:r>
            <w:rPr>
              <w:rFonts w:hint="default" w:asciiTheme="minorAscii" w:hAnsiTheme="minorAscii"/>
              <w:bCs/>
              <w:i w:val="0"/>
              <w:iCs w:val="0"/>
              <w:color w:val="044A91" w:themeColor="hyperlink" w:themeShade="BF"/>
              <w:szCs w:val="24"/>
              <w:highlight w:val="none"/>
              <w:lang w:val="en-US"/>
            </w:rPr>
            <w:t>TICKET DETAILS</w:t>
          </w:r>
          <w:r>
            <w:tab/>
          </w:r>
          <w:r>
            <w:fldChar w:fldCharType="begin"/>
          </w:r>
          <w:r>
            <w:instrText xml:space="preserve"> PAGEREF _Toc31997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_Toc10699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2. </w:t>
          </w:r>
          <w:r>
            <w:rPr>
              <w:rFonts w:hint="default" w:asciiTheme="minorAscii" w:hAnsiTheme="minorAscii"/>
              <w:bCs/>
              <w:i w:val="0"/>
              <w:iCs w:val="0"/>
              <w:color w:val="044A91" w:themeColor="hyperlink" w:themeShade="BF"/>
              <w:szCs w:val="24"/>
              <w:highlight w:val="none"/>
              <w:lang w:val="en-US"/>
            </w:rPr>
            <w:t>INTRODUCTION</w:t>
          </w:r>
          <w:r>
            <w:tab/>
          </w:r>
          <w:r>
            <w:fldChar w:fldCharType="begin"/>
          </w:r>
          <w:r>
            <w:instrText xml:space="preserve"> PAGEREF _Toc10699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_Toc16189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3. </w:t>
          </w:r>
          <w:r>
            <w:rPr>
              <w:rFonts w:hint="default" w:asciiTheme="minorAscii" w:hAnsiTheme="minorAscii"/>
              <w:bCs/>
              <w:i w:val="0"/>
              <w:iCs w:val="0"/>
              <w:color w:val="044A91" w:themeColor="hyperlink" w:themeShade="BF"/>
              <w:szCs w:val="24"/>
              <w:highlight w:val="none"/>
              <w:lang w:val="en-US"/>
            </w:rPr>
            <w:t>BUSINESS REQUIREMENT</w:t>
          </w:r>
          <w:r>
            <w:tab/>
          </w:r>
          <w:r>
            <w:fldChar w:fldCharType="begin"/>
          </w:r>
          <w:r>
            <w:instrText xml:space="preserve"> PAGEREF _Toc16189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_Toc5637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4. </w:t>
          </w:r>
          <w:r>
            <w:rPr>
              <w:rFonts w:hint="default" w:asciiTheme="minorAscii" w:hAnsiTheme="minorAscii"/>
              <w:bCs/>
              <w:i w:val="0"/>
              <w:iCs w:val="0"/>
              <w:color w:val="044A91" w:themeColor="hyperlink" w:themeShade="BF"/>
              <w:szCs w:val="24"/>
              <w:highlight w:val="none"/>
              <w:lang w:val="en-US"/>
            </w:rPr>
            <w:t>SCOPE</w:t>
          </w:r>
          <w:r>
            <w:tab/>
          </w:r>
          <w:r>
            <w:fldChar w:fldCharType="begin"/>
          </w:r>
          <w:r>
            <w:instrText xml:space="preserve"> PAGEREF _Toc5637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_Toc14858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5. </w:t>
          </w:r>
          <w:r>
            <w:rPr>
              <w:rFonts w:hint="default" w:asciiTheme="minorAscii" w:hAnsiTheme="minorAscii"/>
              <w:bCs/>
              <w:i w:val="0"/>
              <w:iCs w:val="0"/>
              <w:color w:val="044A91" w:themeColor="hyperlink" w:themeShade="BF"/>
              <w:szCs w:val="24"/>
              <w:highlight w:val="none"/>
              <w:lang w:val="en-US"/>
            </w:rPr>
            <w:t>BUSINESS &amp; SYSTEM RULES</w:t>
          </w:r>
          <w:r>
            <w:tab/>
          </w:r>
          <w:r>
            <w:fldChar w:fldCharType="begin"/>
          </w:r>
          <w:r>
            <w:instrText xml:space="preserve"> PAGEREF _Toc14858 \h </w:instrText>
          </w:r>
          <w:r>
            <w:fldChar w:fldCharType="separate"/>
          </w:r>
          <w:r>
            <w:t>4</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_Toc16047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6. </w:t>
          </w:r>
          <w:r>
            <w:rPr>
              <w:rFonts w:hint="default" w:asciiTheme="minorAscii" w:hAnsiTheme="minorAscii"/>
              <w:bCs/>
              <w:i w:val="0"/>
              <w:iCs w:val="0"/>
              <w:color w:val="044A91" w:themeColor="hyperlink" w:themeShade="BF"/>
              <w:szCs w:val="24"/>
              <w:highlight w:val="none"/>
              <w:lang w:val="en-US"/>
            </w:rPr>
            <w:t>ABBREVIATIONS &amp; TERMS</w:t>
          </w:r>
          <w:r>
            <w:tab/>
          </w:r>
          <w:r>
            <w:fldChar w:fldCharType="begin"/>
          </w:r>
          <w:r>
            <w:instrText xml:space="preserve"> PAGEREF _Toc16047 \h </w:instrText>
          </w:r>
          <w:r>
            <w:fldChar w:fldCharType="separate"/>
          </w:r>
          <w:r>
            <w:t>4</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_Toc2146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7. </w:t>
          </w:r>
          <w:r>
            <w:rPr>
              <w:rFonts w:hint="default" w:asciiTheme="minorAscii" w:hAnsiTheme="minorAscii"/>
              <w:bCs/>
              <w:i w:val="0"/>
              <w:iCs w:val="0"/>
              <w:color w:val="044A91" w:themeColor="hyperlink" w:themeShade="BF"/>
              <w:szCs w:val="24"/>
              <w:highlight w:val="none"/>
              <w:lang w:val="en-US"/>
            </w:rPr>
            <w:t>GRAPHICAL REPRESENTATION</w:t>
          </w:r>
          <w:r>
            <w:tab/>
          </w:r>
          <w:r>
            <w:fldChar w:fldCharType="begin"/>
          </w:r>
          <w:r>
            <w:instrText xml:space="preserve"> PAGEREF _Toc2146 \h </w:instrText>
          </w:r>
          <w:r>
            <w:fldChar w:fldCharType="separate"/>
          </w:r>
          <w:r>
            <w:t>4</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_Toc8020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8. </w:t>
          </w:r>
          <w:r>
            <w:rPr>
              <w:rFonts w:hint="default" w:asciiTheme="minorAscii" w:hAnsiTheme="minorAscii"/>
              <w:bCs/>
              <w:i w:val="0"/>
              <w:iCs w:val="0"/>
              <w:color w:val="044A91" w:themeColor="hyperlink" w:themeShade="BF"/>
              <w:szCs w:val="24"/>
              <w:highlight w:val="none"/>
              <w:lang w:val="en-US"/>
            </w:rPr>
            <w:t>PROPOSED SYSTEM</w:t>
          </w:r>
          <w:r>
            <w:tab/>
          </w:r>
          <w:r>
            <w:fldChar w:fldCharType="begin"/>
          </w:r>
          <w:r>
            <w:instrText xml:space="preserve"> PAGEREF _Toc8020 \h </w:instrText>
          </w:r>
          <w:r>
            <w:fldChar w:fldCharType="separate"/>
          </w:r>
          <w:r>
            <w:t>6</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_Toc19855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9. </w:t>
          </w:r>
          <w:r>
            <w:rPr>
              <w:rFonts w:hint="default" w:asciiTheme="minorAscii" w:hAnsiTheme="minorAscii"/>
              <w:bCs/>
              <w:i w:val="0"/>
              <w:iCs w:val="0"/>
              <w:color w:val="044A91" w:themeColor="hyperlink" w:themeShade="BF"/>
              <w:szCs w:val="24"/>
              <w:highlight w:val="none"/>
              <w:lang w:val="en-US"/>
            </w:rPr>
            <w:t>REFERENCES OF THE USERS</w:t>
          </w:r>
          <w:r>
            <w:tab/>
          </w:r>
          <w:r>
            <w:fldChar w:fldCharType="begin"/>
          </w:r>
          <w:r>
            <w:instrText xml:space="preserve"> PAGEREF _Toc19855 \h </w:instrText>
          </w:r>
          <w:r>
            <w:fldChar w:fldCharType="separate"/>
          </w:r>
          <w:r>
            <w:t>32</w:t>
          </w:r>
          <w:r>
            <w:fldChar w:fldCharType="end"/>
          </w:r>
          <w:r>
            <w:rPr>
              <w:rFonts w:hint="default" w:asciiTheme="minorAscii" w:hAnsiTheme="minorAscii"/>
              <w:bCs/>
              <w:i w:val="0"/>
              <w:iCs w:val="0"/>
              <w:color w:val="auto"/>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31997"/>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TT11135</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TT18973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Unfix / Fix rate phase 2: We have to provide bill no. field in fix rate menu where the total of DR amount will be displayed in bill checking. Requirement to be taken in detail from Pritam 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Ashok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11/01/2024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bl>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bookmarkStart w:id="2" w:name="_Toc19520"/>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3" w:name="_Toc10699"/>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Generally, following the material issue inspection by the HM, users assess the daily rates in accordance with the vendor. This evaluation is will be done through the fix rate menu, containing documents related to RD purchases with an unfixed rate type. Subsequently, credit or debit notes will be created depending on whether the fixed rate is greater or unfixed rate is greater.</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9350"/>
      <w:bookmarkStart w:id="5" w:name="_Toc16189"/>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menu -&gt; edit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scans documents and clicks on submit button, it shouldn’t get submitted if the total data doesn’t match with the accepted and rejected details as per we get until HM check.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alert message as data doesn’t match but shouldn’t submit the document.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menu -&gt; edit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scans the document, it should check if the vendor name of scanned is same as the one of material issue doc. No. If vendor is different, then it should not get submitted.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Material issue -&gt; Unfix rate type</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Display the documents in fix rate menu whose rate type id fix however do not display fix rate action to it. Display only view and edit action to it for scanning documents from Padm.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-&gt; view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submit button of net payable amount, then user will be directed to add form of bill checking where few details in form will get pre-filled as per fix rate document details.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-&gt; add and edit -&gt;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 should get auto calculated and displayed in add and edit action of material issue which will be read only.</w:t>
            </w: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 = unfix rate * 99.50%</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unfix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have to display unfix fine rate as well above vendor name field.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fix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have to add fix fine rate field in rowof breaking rate next to fix rate text field.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fine rate = fix rate * 99.50%</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table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Add unfix fine rate and fix fine rate columns in table.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table -&gt; cr and dr note</w:t>
            </w:r>
          </w:p>
        </w:tc>
        <w:tc>
          <w:tcPr>
            <w:tcW w:w="4045" w:type="dxa"/>
          </w:tcPr>
          <w:p>
            <w:pPr>
              <w:widowControl w:val="0"/>
              <w:jc w:val="both"/>
              <w:rPr>
                <w:rFonts w:hint="default" w:ascii="Calibri" w:hAnsi="Calibri" w:cs="Calibri"/>
                <w:sz w:val="24"/>
                <w:szCs w:val="24"/>
                <w:highlight w:val="yellow"/>
                <w:rtl w:val="0"/>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&gt;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debit note</w:t>
            </w:r>
            <w:r>
              <w:rPr>
                <w:rFonts w:hint="default" w:ascii="Calibri" w:hAnsi="Calibri" w:cs="Calibri"/>
                <w:sz w:val="24"/>
                <w:szCs w:val="24"/>
                <w:highlight w:val="yellow"/>
                <w:rtl w:val="0"/>
              </w:rPr>
              <w:t xml:space="preserve"> </w:t>
            </w:r>
            <w:r>
              <w:rPr>
                <w:rFonts w:hint="default" w:ascii="Calibri" w:hAnsi="Calibri" w:cs="Calibri"/>
                <w:sz w:val="24"/>
                <w:szCs w:val="24"/>
                <w:highlight w:val="yellow"/>
                <w:rtl w:val="0"/>
                <w:lang w:val="en-US"/>
              </w:rPr>
              <w:t xml:space="preserve">will be </w:t>
            </w:r>
            <w:r>
              <w:rPr>
                <w:rFonts w:hint="default" w:ascii="Calibri" w:hAnsi="Calibri" w:cs="Calibri"/>
                <w:sz w:val="24"/>
                <w:szCs w:val="24"/>
                <w:highlight w:val="yellow"/>
                <w:rtl w:val="0"/>
              </w:rPr>
              <w:t>generated.</w:t>
            </w:r>
          </w:p>
          <w:p>
            <w:pPr>
              <w:widowControl w:val="0"/>
              <w:jc w:val="both"/>
              <w:rPr>
                <w:rFonts w:hint="default" w:ascii="Calibri" w:hAnsi="Calibri" w:cs="Calibri"/>
                <w:sz w:val="24"/>
                <w:szCs w:val="24"/>
                <w:highlight w:val="yellow"/>
                <w:rtl w:val="0"/>
              </w:rPr>
            </w:pPr>
          </w:p>
          <w:p>
            <w:pPr>
              <w:widowControl w:val="0"/>
              <w:tabs>
                <w:tab w:val="left" w:pos="420"/>
              </w:tabs>
              <w:jc w:val="both"/>
              <w:rPr>
                <w:rFonts w:hint="default" w:ascii="Calibri" w:hAnsi="Calibri" w:cs="Calibri"/>
                <w:sz w:val="24"/>
                <w:szCs w:val="24"/>
                <w:highlight w:val="yellow"/>
                <w:rtl w:val="0"/>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&lt;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credit note</w:t>
            </w:r>
            <w:r>
              <w:rPr>
                <w:rFonts w:hint="default" w:ascii="Calibri" w:hAnsi="Calibri" w:cs="Calibri"/>
                <w:sz w:val="24"/>
                <w:szCs w:val="24"/>
                <w:highlight w:val="yellow"/>
                <w:rtl w:val="0"/>
              </w:rPr>
              <w:t xml:space="preserve"> </w:t>
            </w:r>
            <w:r>
              <w:rPr>
                <w:rFonts w:hint="default" w:ascii="Calibri" w:hAnsi="Calibri" w:cs="Calibri"/>
                <w:sz w:val="24"/>
                <w:szCs w:val="24"/>
                <w:highlight w:val="yellow"/>
                <w:rtl w:val="0"/>
                <w:lang w:val="en-US"/>
              </w:rPr>
              <w:t xml:space="preserve">will be </w:t>
            </w:r>
            <w:r>
              <w:rPr>
                <w:rFonts w:hint="default" w:ascii="Calibri" w:hAnsi="Calibri" w:cs="Calibri"/>
                <w:sz w:val="24"/>
                <w:szCs w:val="24"/>
                <w:highlight w:val="yellow"/>
                <w:rtl w:val="0"/>
              </w:rPr>
              <w:t>generated.</w:t>
            </w:r>
          </w:p>
          <w:p>
            <w:pPr>
              <w:widowControl w:val="0"/>
              <w:tabs>
                <w:tab w:val="left" w:pos="420"/>
              </w:tabs>
              <w:jc w:val="both"/>
              <w:rPr>
                <w:rFonts w:hint="default" w:ascii="Calibri" w:hAnsi="Calibri" w:cs="Calibri"/>
                <w:sz w:val="24"/>
                <w:szCs w:val="24"/>
                <w:highlight w:val="yellow"/>
                <w:rtl w:val="0"/>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w:t>
            </w:r>
            <w:r>
              <w:rPr>
                <w:rFonts w:hint="default" w:ascii="Calibri" w:hAnsi="Calibri" w:cs="Calibri"/>
                <w:sz w:val="24"/>
                <w:szCs w:val="24"/>
                <w:highlight w:val="yellow"/>
                <w:rtl w:val="0"/>
                <w:lang w:val="en-US"/>
              </w:rPr>
              <w:t>then it will display as no note or blank.</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 w:name="_Toc2213"/>
      <w:bookmarkStart w:id="7" w:name="_Toc5637"/>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Fix rate automates the process of breaking rate and creating the purchase bill for vendor in bill checking. Once user enters the Challan and item details in material issue and submits it, document no. will be generated and it will be displayed in first row of material issue -&gt; grid. Once authorized user marks its as received, that document will be displayed in Design check process. User will accept / reject few pcs, gross wt and net wt and submit it. Then, accepted pcs of document will be displayed to QC check process. Then, accepted pcs of QC check will be displayed to PO check process and then accepted pcs of POcheck will be displayed in HM check. Once user saves the document, email will be sent to the vendor displaying all the details of rejected and accepted pcs in each checking stage.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Now, only the accepted pcs of document which are saved from HM check process and document which is marked as RD purchase yes, that document will be displayed in Fix rate menu. Initially, each record will have edit action based on authority. Through edit action, user will enter the document number from Padm about RD purchase and Purchase return. Once user submits it, then edit action will be removed and that record will have view action and fix rate action. Fix rate action will be displayed only tot the document which are marked as unfix in material issue -&gt; add / edit -&gt; rate type field. Through fix rate action, user will enter the fix rate and the quantity. Based on greater rate type,  credit or debit note message will be displayed for that record in the table along with gross amount. Also, user can enter the debit note or credit note number. Moreover, all the details of scanned documents and the break rate will be displayed in view action. Furthermore, it will have calculate action besides fix rate action once all fine rate is break. Through calculate action, user will calculate the net payable amount and create bill. The created BC ID will be displayed in view action of that document and calculate act ion will be removed.</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8" w:name="_Toc13218"/>
      <w:bookmarkStart w:id="9" w:name="_Toc14858"/>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 xml:space="preserve">Only purchase return documents will be scanned in purchase return od edit action. And, only accepted details document will be entered in RD purchase.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 xml:space="preserve">One document can be scanned only once in the entire menu.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i w:val="0"/>
          <w:iCs w:val="0"/>
          <w:sz w:val="24"/>
          <w:szCs w:val="24"/>
          <w:highlight w:val="yellow"/>
          <w:lang w:val="en-US"/>
        </w:rPr>
        <w:t>Calculate action will be removed once bill is created and all the details will be displayed in view action accordingly.</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i w:val="0"/>
          <w:iCs w:val="0"/>
          <w:sz w:val="24"/>
          <w:szCs w:val="24"/>
          <w:highlight w:val="yellow"/>
          <w:lang w:val="en-US"/>
        </w:rPr>
        <w:t>Fix rate action will be removed once all fine wt is break and all credit and debit note numbers are entered. Whereas, these details will be displayed in the view action.</w:t>
      </w:r>
    </w:p>
    <w:p>
      <w:pPr>
        <w:pStyle w:val="10"/>
        <w:numPr>
          <w:ilvl w:val="0"/>
          <w:numId w:val="0"/>
        </w:numPr>
        <w:tabs>
          <w:tab w:val="left" w:pos="420"/>
        </w:tabs>
        <w:contextualSpacing/>
        <w:jc w:val="left"/>
        <w:rPr>
          <w:rFonts w:hint="default" w:asciiTheme="minorAscii" w:hAnsiTheme="minorAscii"/>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0" w:name="_Toc4621"/>
      <w:bookmarkStart w:id="11" w:name="_Toc16047"/>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Pcs - pieces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RD - registered dealer</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2146"/>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cente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4092575" cy="8615680"/>
            <wp:effectExtent l="0" t="0" r="9525" b="7620"/>
            <wp:docPr id="16" name="Picture 16" descr="Fi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x rate"/>
                    <pic:cNvPicPr>
                      <a:picLocks noChangeAspect="1"/>
                    </pic:cNvPicPr>
                  </pic:nvPicPr>
                  <pic:blipFill>
                    <a:blip r:embed="rId6"/>
                    <a:stretch>
                      <a:fillRect/>
                    </a:stretch>
                  </pic:blipFill>
                  <pic:spPr>
                    <a:xfrm>
                      <a:off x="0" y="0"/>
                      <a:ext cx="4092575" cy="8615680"/>
                    </a:xfrm>
                    <a:prstGeom prst="rect">
                      <a:avLst/>
                    </a:prstGeom>
                  </pic:spPr>
                </pic:pic>
              </a:graphicData>
            </a:graphic>
          </wp:inline>
        </w:drawing>
      </w:r>
    </w:p>
    <w:p>
      <w:pPr>
        <w:numPr>
          <w:ilvl w:val="0"/>
          <w:numId w:val="0"/>
        </w:numPr>
        <w:ind w:leftChars="0"/>
        <w:jc w:val="left"/>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val="0"/>
          <w:bCs w:val="0"/>
          <w:i w:val="0"/>
          <w:iCs w:val="0"/>
          <w:sz w:val="24"/>
          <w:szCs w:val="24"/>
          <w:highlight w:val="none"/>
          <w:lang w:val="en-US"/>
        </w:rPr>
        <w:t>Fig: Process flow diagram</w:t>
      </w:r>
      <w:bookmarkStart w:id="13" w:name="_Toc8631"/>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8020"/>
      <w:r>
        <w:rPr>
          <w:rFonts w:hint="default" w:asciiTheme="minorAscii" w:hAnsiTheme="minorAscii"/>
          <w:b/>
          <w:bCs/>
          <w:i w:val="0"/>
          <w:iCs w:val="0"/>
          <w:color w:val="2E75B6" w:themeColor="accent1" w:themeShade="BF"/>
          <w:sz w:val="24"/>
          <w:szCs w:val="24"/>
          <w:highlight w:val="none"/>
          <w:lang w:val="en-US"/>
        </w:rPr>
        <w:t>PROPOSED SYSTEM</w:t>
      </w:r>
      <w:bookmarkEnd w:id="13"/>
      <w:bookmarkEnd w:id="14"/>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Previously, there was no system to break the rate as it was done manually through excel by the user. Further, when we developed unfix phase 1, users were able to submit the document even when accepted and rejected data doesn’t match with the document as per HM check. Moreover, users were able to scan the documents from Padm which does not match with the vendor name in fix rate documents. This results in inaccurate data creation and impact on business accounts. Moreover, only the unfix rate type documents were being displayed in fix rate menu after clearing HM check process. We needed to display documents in fix rate menu whose rate type is fix as well. Additionally,users do create the bill in bill checking of the purchased metal. Thus to reduce the manual efforts of the user, we need to pre-fill the bill checking form using data from fix rate menu itself. </w:t>
      </w:r>
    </w:p>
    <w:p>
      <w:pPr>
        <w:jc w:val="left"/>
        <w:rPr>
          <w:rFonts w:hint="default" w:asciiTheme="minorAscii" w:hAnsiTheme="minorAscii"/>
          <w:b w:val="0"/>
          <w:bCs w:val="0"/>
          <w:i w:val="0"/>
          <w:iCs w:val="0"/>
          <w:sz w:val="24"/>
          <w:szCs w:val="24"/>
          <w:highlight w:val="none"/>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none"/>
          <w:rtl w:val="0"/>
        </w:rPr>
        <w:t>Is RD purchase?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Type of 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lang w:val="en-US"/>
        </w:rPr>
        <w:t xml:space="preserve">Unfix </w:t>
      </w:r>
      <w:r>
        <w:rPr>
          <w:rFonts w:hint="default" w:ascii="Calibri" w:hAnsi="Calibri" w:eastAsia="Calibri" w:cs="Calibri"/>
          <w:b/>
          <w:bCs/>
          <w:i w:val="0"/>
          <w:iCs w:val="0"/>
          <w:sz w:val="24"/>
          <w:szCs w:val="24"/>
          <w:highlight w:val="yellow"/>
          <w:shd w:val="clear" w:fill="auto"/>
          <w:rtl w:val="0"/>
        </w:rPr>
        <w:t>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yellow"/>
          <w:shd w:val="clear" w:fill="auto"/>
          <w:rtl w:val="0"/>
          <w:lang w:val="en-US"/>
        </w:rPr>
        <w:t>Unfix fine 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lang w:val="en-US"/>
        </w:rPr>
        <w:t>Bill Date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tl w:val="0"/>
        </w:rPr>
      </w:pPr>
      <w:r>
        <w:rPr>
          <w:rFonts w:hint="default" w:ascii="Calibri" w:hAnsi="Calibri" w:eastAsia="Calibri" w:cs="Calibri"/>
          <w:b/>
          <w:bCs/>
          <w:i w:val="0"/>
          <w:iCs w:val="0"/>
          <w:sz w:val="24"/>
          <w:szCs w:val="24"/>
          <w:highlight w:val="none"/>
          <w:shd w:val="clear" w:fill="auto"/>
          <w:rtl w:val="0"/>
        </w:rPr>
        <w:t>Attachment</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rPr>
          <w:rFonts w:hint="default" w:ascii="Calibri" w:hAnsi="Calibri" w:eastAsia="Calibri" w:cs="Calibri"/>
          <w:b w:val="0"/>
          <w:i w:val="0"/>
          <w:iCs w:val="0"/>
          <w:sz w:val="24"/>
          <w:szCs w:val="24"/>
          <w:highlight w:val="none"/>
          <w:shd w:val="clear" w:fill="auto"/>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The additional fields </w:t>
      </w:r>
      <w:r>
        <w:rPr>
          <w:rFonts w:hint="default" w:ascii="Calibri" w:hAnsi="Calibri" w:eastAsia="Calibri" w:cs="Calibri"/>
          <w:b w:val="0"/>
          <w:i w:val="0"/>
          <w:iCs w:val="0"/>
          <w:sz w:val="24"/>
          <w:szCs w:val="24"/>
          <w:highlight w:val="none"/>
          <w:shd w:val="clear" w:fill="auto"/>
          <w:rtl w:val="0"/>
          <w:lang w:val="en-US"/>
        </w:rPr>
        <w:t xml:space="preserve">will </w:t>
      </w:r>
      <w:r>
        <w:rPr>
          <w:rFonts w:hint="default" w:ascii="Calibri" w:hAnsi="Calibri" w:eastAsia="Calibri" w:cs="Calibri"/>
          <w:b w:val="0"/>
          <w:i w:val="0"/>
          <w:iCs w:val="0"/>
          <w:sz w:val="24"/>
          <w:szCs w:val="24"/>
          <w:highlight w:val="none"/>
          <w:shd w:val="clear" w:fill="auto"/>
          <w:rtl w:val="0"/>
        </w:rPr>
        <w:t xml:space="preserve">be displayed in add, edit and view action of each </w:t>
      </w:r>
      <w:r>
        <w:rPr>
          <w:rFonts w:hint="default" w:ascii="Calibri" w:hAnsi="Calibri" w:eastAsia="Calibri" w:cs="Calibri"/>
          <w:b w:val="0"/>
          <w:i w:val="0"/>
          <w:iCs w:val="0"/>
          <w:sz w:val="24"/>
          <w:szCs w:val="24"/>
          <w:highlight w:val="none"/>
          <w:shd w:val="clear" w:fill="auto"/>
          <w:rtl w:val="0"/>
          <w:lang w:val="en-US"/>
        </w:rPr>
        <w:t>record in material issue</w:t>
      </w:r>
      <w:r>
        <w:rPr>
          <w:rFonts w:hint="default" w:ascii="Calibri" w:hAnsi="Calibri" w:eastAsia="Calibri" w:cs="Calibri"/>
          <w:b w:val="0"/>
          <w:i w:val="0"/>
          <w:iCs w:val="0"/>
          <w:sz w:val="24"/>
          <w:szCs w:val="24"/>
          <w:highlight w:val="none"/>
          <w:shd w:val="clear" w:fill="auto"/>
          <w:rtl w:val="0"/>
        </w:rPr>
        <w:t xml:space="preserve">. </w:t>
      </w:r>
    </w:p>
    <w:p>
      <w:pPr>
        <w:jc w:val="left"/>
        <w:rPr>
          <w:rFonts w:hint="default" w:asciiTheme="minorAscii" w:hAnsiTheme="minorAscii"/>
          <w:b/>
          <w:bCs/>
          <w:i w:val="0"/>
          <w:iCs w:val="0"/>
          <w:color w:val="2E75B6" w:themeColor="accent1" w:themeShade="BF"/>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RD purchase?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or no in the list. Only rd purchase - yes documents will be displayed in the fix rate menu.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Initially, none of the option will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Type of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Radio button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highlight w:val="none"/>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Initially, none of the type will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Unfix Rate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r>
              <w:rPr>
                <w:rFonts w:hint="default" w:ascii="Calibri" w:hAnsi="Calibri" w:eastAsia="Calibri" w:cs="Calibri"/>
                <w:b w:val="0"/>
                <w:sz w:val="24"/>
                <w:szCs w:val="24"/>
                <w:highlight w:val="yellow"/>
                <w:shd w:val="clear" w:fill="auto"/>
                <w:vertAlign w:val="baseline"/>
                <w:rtl w:val="0"/>
                <w:lang w:val="en-US"/>
              </w:rPr>
              <w:t xml:space="preserve">User will mention the rate of per gram of 99.50% purity.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Below this text field, we have to display line as ‘per gram rate of 99.50%’.</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Validations: In add and both edit actions, it should accept only 4 digits before decimal point and after decimal point. It will accept numbers only. It will accept only one decimal point as a special character. </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Min length = 1</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Max length =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It will be rate of 100% purity. It will get auto calculated and displayed once user enters unfix rate in above field.</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Unfix fine rate = Unfix rate / 99.50%</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Validation: It will be read only. It will round up to 3 decimals after decimal point when fourth digit will be greater than equal to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date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User will enter the date of the bill received from the vendor. </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Validation: Only one date can be selected. Only current financial dates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Attachments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rPr>
              <w:t xml:space="preserve">User will </w:t>
            </w:r>
            <w:r>
              <w:rPr>
                <w:rFonts w:hint="default" w:ascii="Calibri" w:hAnsi="Calibri" w:eastAsia="Calibri" w:cs="Calibri"/>
                <w:b w:val="0"/>
                <w:sz w:val="24"/>
                <w:szCs w:val="24"/>
                <w:highlight w:val="none"/>
                <w:shd w:val="clear" w:fill="auto"/>
                <w:vertAlign w:val="baseline"/>
                <w:rtl w:val="0"/>
                <w:lang w:val="en-US"/>
              </w:rPr>
              <w:t xml:space="preserve">attach </w:t>
            </w:r>
            <w:r>
              <w:rPr>
                <w:rFonts w:hint="default" w:ascii="Calibri" w:hAnsi="Calibri" w:eastAsia="Calibri" w:cs="Calibri"/>
                <w:b w:val="0"/>
                <w:sz w:val="24"/>
                <w:szCs w:val="24"/>
                <w:highlight w:val="none"/>
                <w:shd w:val="clear" w:fill="auto"/>
                <w:vertAlign w:val="baseline"/>
                <w:rtl w:val="0"/>
              </w:rPr>
              <w:t>the bill of the total items received from vendor.</w:t>
            </w:r>
            <w:r>
              <w:rPr>
                <w:rFonts w:hint="default" w:ascii="Calibri" w:hAnsi="Calibri" w:eastAsia="Calibri" w:cs="Calibri"/>
                <w:b w:val="0"/>
                <w:sz w:val="24"/>
                <w:szCs w:val="24"/>
                <w:highlight w:val="none"/>
                <w:shd w:val="clear" w:fill="auto"/>
                <w:vertAlign w:val="baseline"/>
                <w:rtl w:val="0"/>
                <w:lang w:val="en-US"/>
              </w:rPr>
              <w:t xml:space="preserve"> The attached documents will be displayed in view and edit action of material issue.</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Validation: </w:t>
            </w:r>
            <w:r>
              <w:rPr>
                <w:rFonts w:hint="default" w:ascii="Calibri" w:hAnsi="Calibri" w:eastAsia="Calibri" w:cs="Calibri"/>
                <w:b w:val="0"/>
                <w:sz w:val="24"/>
                <w:szCs w:val="24"/>
                <w:highlight w:val="none"/>
                <w:shd w:val="clear" w:fill="auto"/>
                <w:vertAlign w:val="baseline"/>
                <w:rtl w:val="0"/>
              </w:rPr>
              <w:t xml:space="preserve">It will be multi-select. It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 xml:space="preserve">accept jpeg / jpg / png / pdf extensions </w:t>
            </w:r>
            <w:r>
              <w:rPr>
                <w:rFonts w:hint="default" w:ascii="Calibri" w:hAnsi="Calibri" w:eastAsia="Calibri" w:cs="Calibri"/>
                <w:b w:val="0"/>
                <w:sz w:val="24"/>
                <w:szCs w:val="24"/>
                <w:highlight w:val="none"/>
                <w:shd w:val="clear" w:fill="auto"/>
                <w:vertAlign w:val="baseline"/>
                <w:rtl w:val="0"/>
                <w:lang w:val="en-US"/>
              </w:rPr>
              <w:t>only</w:t>
            </w:r>
            <w:r>
              <w:rPr>
                <w:rFonts w:hint="default" w:ascii="Calibri" w:hAnsi="Calibri" w:eastAsia="Calibri" w:cs="Calibri"/>
                <w:b w:val="0"/>
                <w:sz w:val="24"/>
                <w:szCs w:val="24"/>
                <w:highlight w:val="none"/>
                <w:shd w:val="clear" w:fill="auto"/>
                <w:vertAlign w:val="baseline"/>
                <w:rtl w:val="0"/>
              </w:rPr>
              <w:t xml:space="preserve">. </w:t>
            </w:r>
          </w:p>
        </w:tc>
      </w:tr>
    </w:tbl>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sz w:val="24"/>
          <w:szCs w:val="24"/>
          <w:highlight w:val="none"/>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Material issue -&gt; Add data </w:t>
      </w:r>
    </w:p>
    <w:p>
      <w:pPr>
        <w:jc w:val="left"/>
        <w:rPr>
          <w:rFonts w:hint="default" w:asciiTheme="minorAscii" w:hAnsiTheme="minorAscii"/>
          <w:b w:val="0"/>
          <w:bCs w:val="0"/>
          <w:i w:val="0"/>
          <w:iCs w:val="0"/>
          <w:sz w:val="24"/>
          <w:szCs w:val="24"/>
          <w:highlight w:val="none"/>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left"/>
        <w:rPr>
          <w:rFonts w:hint="default" w:asciiTheme="minorAscii" w:hAnsiTheme="minorAscii"/>
          <w:b w:val="0"/>
          <w:bCs w:val="0"/>
          <w:i w:val="0"/>
          <w:i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Material issue -&gt; grid</w:t>
      </w:r>
    </w:p>
    <w:p>
      <w:pPr>
        <w:jc w:val="left"/>
        <w:rPr>
          <w:rFonts w:hint="default"/>
          <w:sz w:val="24"/>
          <w:szCs w:val="24"/>
          <w:highlight w:val="none"/>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b/>
          <w:bCs/>
          <w:sz w:val="24"/>
          <w:szCs w:val="24"/>
          <w:highlight w:val="none"/>
          <w:shd w:val="clear" w:fill="auto"/>
          <w:lang w:val="en-US"/>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val="0"/>
          <w:bCs w:val="0"/>
          <w:sz w:val="24"/>
          <w:szCs w:val="24"/>
          <w:highlight w:val="none"/>
          <w:shd w:val="clear" w:fill="auto"/>
          <w:rtl w:val="0"/>
        </w:rPr>
        <w:t xml:space="preserve">All the collated details of accepted &amp; rejected gross wt, net wt and pcs in each process </w:t>
      </w:r>
      <w:r>
        <w:rPr>
          <w:rFonts w:hint="default" w:ascii="Calibri" w:hAnsi="Calibri" w:eastAsia="Calibri" w:cs="Calibri"/>
          <w:b w:val="0"/>
          <w:bCs w:val="0"/>
          <w:sz w:val="24"/>
          <w:szCs w:val="24"/>
          <w:highlight w:val="none"/>
          <w:shd w:val="clear" w:fill="auto"/>
          <w:rtl w:val="0"/>
          <w:lang w:val="en-US"/>
        </w:rPr>
        <w:t xml:space="preserve">will be </w:t>
      </w:r>
      <w:r>
        <w:rPr>
          <w:rFonts w:hint="default" w:ascii="Calibri" w:hAnsi="Calibri" w:eastAsia="Calibri" w:cs="Calibri"/>
          <w:b w:val="0"/>
          <w:bCs w:val="0"/>
          <w:sz w:val="24"/>
          <w:szCs w:val="24"/>
          <w:highlight w:val="none"/>
          <w:shd w:val="clear" w:fill="auto"/>
          <w:rtl w:val="0"/>
        </w:rPr>
        <w:t xml:space="preserve">sent to </w:t>
      </w:r>
      <w:r>
        <w:rPr>
          <w:rFonts w:hint="default" w:ascii="Calibri" w:hAnsi="Calibri" w:eastAsia="Calibri" w:cs="Calibri"/>
          <w:b w:val="0"/>
          <w:bCs w:val="0"/>
          <w:sz w:val="24"/>
          <w:szCs w:val="24"/>
          <w:highlight w:val="none"/>
          <w:shd w:val="clear" w:fill="auto"/>
          <w:rtl w:val="0"/>
          <w:lang w:val="en-US"/>
        </w:rPr>
        <w:t xml:space="preserve">the </w:t>
      </w:r>
      <w:r>
        <w:rPr>
          <w:rFonts w:hint="default" w:ascii="Calibri" w:hAnsi="Calibri" w:eastAsia="Calibri" w:cs="Calibri"/>
          <w:b w:val="0"/>
          <w:bCs w:val="0"/>
          <w:sz w:val="24"/>
          <w:szCs w:val="24"/>
          <w:highlight w:val="none"/>
          <w:shd w:val="clear" w:fill="auto"/>
          <w:rtl w:val="0"/>
        </w:rPr>
        <w:t>vendor via Email</w:t>
      </w:r>
      <w:r>
        <w:rPr>
          <w:rFonts w:hint="default" w:ascii="Calibri" w:hAnsi="Calibri" w:eastAsia="Calibri" w:cs="Calibri"/>
          <w:b w:val="0"/>
          <w:bCs w:val="0"/>
          <w:sz w:val="24"/>
          <w:szCs w:val="24"/>
          <w:highlight w:val="none"/>
          <w:shd w:val="clear" w:fill="auto"/>
          <w:rtl w:val="0"/>
          <w:lang w:val="en-US"/>
        </w:rPr>
        <w:t xml:space="preserve"> after it is saved in HM check process.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pPr>
        <w:jc w:val="left"/>
        <w:rPr>
          <w:rFonts w:hint="default"/>
          <w:sz w:val="24"/>
          <w:szCs w:val="24"/>
          <w:highlight w:val="none"/>
          <w:lang w:val="en-US"/>
        </w:rPr>
      </w:pPr>
      <w:r>
        <w:rPr>
          <w:rFonts w:hint="default"/>
          <w:sz w:val="24"/>
          <w:szCs w:val="24"/>
          <w:highlight w:val="none"/>
          <w:lang w:val="en-US"/>
        </w:rPr>
        <w:t>Fig: HM check -&gt; generated slip</w:t>
      </w:r>
    </w:p>
    <w:p>
      <w:pPr>
        <w:jc w:val="left"/>
        <w:rPr>
          <w:rFonts w:hint="default"/>
          <w:sz w:val="24"/>
          <w:szCs w:val="24"/>
          <w:highlight w:val="none"/>
          <w:lang w:val="en-US"/>
        </w:rPr>
      </w:pPr>
    </w:p>
    <w:p>
      <w:pPr>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rPr>
        <w:t xml:space="preserve">Step 7. </w:t>
      </w:r>
      <w:r>
        <w:rPr>
          <w:rFonts w:hint="default" w:ascii="Calibri" w:hAnsi="Calibri" w:eastAsia="Calibri" w:cs="Calibri"/>
          <w:sz w:val="24"/>
          <w:szCs w:val="24"/>
          <w:highlight w:val="none"/>
          <w:shd w:val="clear" w:fill="auto"/>
          <w:rtl w:val="0"/>
          <w:lang w:val="en-US"/>
        </w:rPr>
        <w:t>FIx Rate</w:t>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lang w:val="en-US"/>
        </w:rPr>
        <w:t>User will break the rate for the documents -&gt; wt of the vendor through fix rate menu. Al</w:t>
      </w:r>
      <w:r>
        <w:rPr>
          <w:rFonts w:hint="default" w:ascii="Calibri" w:hAnsi="Calibri" w:eastAsia="Calibri" w:cs="Calibri"/>
          <w:sz w:val="24"/>
          <w:szCs w:val="24"/>
          <w:highlight w:val="none"/>
          <w:shd w:val="clear" w:fill="auto"/>
          <w:rtl w:val="0"/>
        </w:rPr>
        <w:t>l the documents which were marked as ‘yes’ for “Is RD purchase” field in material issue menu and have cleared HMcheck process</w:t>
      </w:r>
      <w:r>
        <w:rPr>
          <w:rFonts w:hint="default" w:ascii="Calibri" w:hAnsi="Calibri" w:eastAsia="Calibri" w:cs="Calibri"/>
          <w:sz w:val="24"/>
          <w:szCs w:val="24"/>
          <w:highlight w:val="none"/>
          <w:shd w:val="clear" w:fill="auto"/>
          <w:rtl w:val="0"/>
          <w:lang w:val="en-US"/>
        </w:rPr>
        <w:t xml:space="preserve"> will be displayed in fix rate menu. </w:t>
      </w:r>
      <w:r>
        <w:rPr>
          <w:rFonts w:hint="default" w:ascii="Calibri" w:hAnsi="Calibri" w:eastAsia="Calibri" w:cs="Calibri"/>
          <w:sz w:val="24"/>
          <w:szCs w:val="24"/>
          <w:highlight w:val="none"/>
          <w:shd w:val="clear" w:fill="auto"/>
          <w:rtl w:val="0"/>
        </w:rPr>
        <w:t xml:space="preserve">It </w:t>
      </w:r>
      <w:r>
        <w:rPr>
          <w:rFonts w:hint="default" w:ascii="Calibri" w:hAnsi="Calibri" w:eastAsia="Calibri" w:cs="Calibri"/>
          <w:sz w:val="24"/>
          <w:szCs w:val="24"/>
          <w:highlight w:val="none"/>
          <w:shd w:val="clear" w:fill="auto"/>
          <w:rtl w:val="0"/>
          <w:lang w:val="en-US"/>
        </w:rPr>
        <w:t xml:space="preserve">has </w:t>
      </w:r>
      <w:r>
        <w:rPr>
          <w:rFonts w:hint="default" w:ascii="Calibri" w:hAnsi="Calibri" w:eastAsia="Calibri" w:cs="Calibri"/>
          <w:sz w:val="24"/>
          <w:szCs w:val="24"/>
          <w:highlight w:val="none"/>
          <w:shd w:val="clear" w:fill="auto"/>
          <w:rtl w:val="0"/>
        </w:rPr>
        <w:t xml:space="preserve">following fields in grid: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r>
        <w:rPr>
          <w:rFonts w:hint="default" w:ascii="Calibri" w:hAnsi="Calibri" w:eastAsia="Calibri" w:cs="Calibri"/>
          <w:sz w:val="24"/>
          <w:szCs w:val="24"/>
          <w:highlight w:val="none"/>
          <w:shd w:val="clear" w:fill="auto"/>
          <w:rtl w:val="0"/>
          <w:lang w:val="en-US"/>
        </w:rPr>
        <w:t>, calculate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numPr>
          <w:ilvl w:val="0"/>
          <w:numId w:val="0"/>
        </w:numPr>
        <w:rPr>
          <w:rFonts w:hint="default" w:ascii="Calibri" w:hAnsi="Calibri" w:eastAsia="Calibri" w:cs="Calibri"/>
          <w:b w:val="0"/>
          <w:sz w:val="24"/>
          <w:szCs w:val="24"/>
          <w:highlight w:val="none"/>
          <w:shd w:val="clear" w:fill="auto"/>
          <w:vertAlign w:val="baseline"/>
          <w:rtl w:val="0"/>
        </w:rPr>
      </w:pPr>
    </w:p>
    <w:p>
      <w:pPr>
        <w:numPr>
          <w:ilvl w:val="0"/>
          <w:numId w:val="0"/>
        </w:numPr>
        <w:rPr>
          <w:rFonts w:hint="default" w:ascii="Calibri" w:hAnsi="Calibri" w:eastAsia="Calibri" w:cs="Calibri"/>
          <w:b w:val="0"/>
          <w:sz w:val="24"/>
          <w:szCs w:val="24"/>
          <w:highlight w:val="none"/>
          <w:shd w:val="clear" w:fill="auto"/>
          <w:vertAlign w:val="baseline"/>
          <w:rtl w:val="0"/>
        </w:rPr>
      </w:pPr>
      <w:r>
        <w:rPr>
          <w:sz w:val="24"/>
          <w:szCs w:val="24"/>
          <w:highlight w:val="none"/>
        </w:rP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Fix rate -&gt; grid</w:t>
      </w:r>
    </w:p>
    <w:p>
      <w:pPr>
        <w:jc w:val="left"/>
        <w:rPr>
          <w:rFonts w:hint="default"/>
          <w:sz w:val="24"/>
          <w:szCs w:val="24"/>
          <w:highlight w:val="none"/>
          <w:lang w:val="en-US"/>
        </w:rPr>
      </w:pPr>
    </w:p>
    <w:p>
      <w:pPr>
        <w:jc w:val="left"/>
        <w:rPr>
          <w:rFonts w:hint="default"/>
          <w:b/>
          <w:bCs/>
          <w:sz w:val="24"/>
          <w:szCs w:val="24"/>
          <w:highlight w:val="none"/>
          <w:lang w:val="en-US"/>
        </w:rPr>
      </w:pPr>
      <w:r>
        <w:rPr>
          <w:rFonts w:hint="default"/>
          <w:b/>
          <w:bCs/>
          <w:sz w:val="24"/>
          <w:szCs w:val="24"/>
          <w:highlight w:val="none"/>
          <w:lang w:val="en-US"/>
        </w:rPr>
        <w:t>Edit Action:</w:t>
      </w:r>
    </w:p>
    <w:p>
      <w:pPr>
        <w:widowControl w:val="0"/>
        <w:jc w:val="both"/>
        <w:rPr>
          <w:rFonts w:hint="default" w:ascii="Calibri" w:hAnsi="Calibri" w:cs="Calibri"/>
          <w:b w:val="0"/>
          <w:sz w:val="24"/>
          <w:szCs w:val="24"/>
          <w:highlight w:val="none"/>
          <w:shd w:val="clear" w:fill="auto"/>
          <w:vertAlign w:val="baseline"/>
          <w:rtl w:val="0"/>
          <w:lang w:val="en-US"/>
        </w:rPr>
      </w:pPr>
      <w:r>
        <w:rPr>
          <w:rFonts w:hint="default"/>
          <w:sz w:val="24"/>
          <w:szCs w:val="24"/>
          <w:highlight w:val="none"/>
          <w:lang w:val="en-US"/>
        </w:rPr>
        <w:t xml:space="preserve">Initially, each action will have edit action where user will enter the RD purchase and purchase returns documents from Padm for that record document. </w:t>
      </w:r>
      <w:r>
        <w:rPr>
          <w:rFonts w:hint="default" w:ascii="Calibri" w:hAnsi="Calibri" w:eastAsia="Calibri" w:cs="Calibri"/>
          <w:b w:val="0"/>
          <w:sz w:val="24"/>
          <w:szCs w:val="24"/>
          <w:highlight w:val="none"/>
          <w:shd w:val="clear" w:fill="auto"/>
          <w:vertAlign w:val="baseline"/>
          <w:rtl w:val="0"/>
          <w:lang w:val="en-US"/>
        </w:rPr>
        <w:t xml:space="preserve">As per scanned documents, values </w:t>
      </w:r>
      <w:r>
        <w:rPr>
          <w:rFonts w:hint="default" w:ascii="Calibri" w:hAnsi="Calibri" w:eastAsia="Calibri" w:cs="Calibri"/>
          <w:b w:val="0"/>
          <w:sz w:val="24"/>
          <w:szCs w:val="24"/>
          <w:highlight w:val="none"/>
          <w:shd w:val="clear" w:fill="auto"/>
          <w:vertAlign w:val="baseline"/>
          <w:rtl w:val="0"/>
        </w:rPr>
        <w:t>will be matched with the doc. no. From material issue -&gt; accepted and rejected</w:t>
      </w:r>
      <w:r>
        <w:rPr>
          <w:rFonts w:hint="default" w:ascii="Calibri" w:hAnsi="Calibri" w:eastAsia="Calibri" w:cs="Calibri"/>
          <w:b w:val="0"/>
          <w:sz w:val="24"/>
          <w:szCs w:val="24"/>
          <w:highlight w:val="none"/>
          <w:shd w:val="clear" w:fill="auto"/>
          <w:vertAlign w:val="baseline"/>
          <w:rtl w:val="0"/>
          <w:lang w:val="en-US"/>
        </w:rPr>
        <w:t xml:space="preserve"> till HM check process</w:t>
      </w:r>
      <w:r>
        <w:rPr>
          <w:rFonts w:hint="default" w:ascii="Calibri" w:hAnsi="Calibri" w:eastAsia="Calibri" w:cs="Calibri"/>
          <w:b w:val="0"/>
          <w:sz w:val="24"/>
          <w:szCs w:val="24"/>
          <w:highlight w:val="none"/>
          <w:shd w:val="clear" w:fill="auto"/>
          <w:vertAlign w:val="baseline"/>
          <w:rtl w:val="0"/>
        </w:rPr>
        <w:t>.</w:t>
      </w:r>
      <w:r>
        <w:rPr>
          <w:rFonts w:hint="default" w:ascii="Calibri" w:hAnsi="Calibri" w:cs="Calibri"/>
          <w:b w:val="0"/>
          <w:sz w:val="24"/>
          <w:szCs w:val="24"/>
          <w:highlight w:val="none"/>
          <w:shd w:val="clear" w:fill="auto"/>
          <w:vertAlign w:val="baseline"/>
          <w:rtl w:val="0"/>
          <w:lang w:val="en-US"/>
        </w:rPr>
        <w:t xml:space="preserve"> Edit button will be displayed based on authority. (Authority from masters -&gt; general master -&gt; login special authority -&gt; </w:t>
      </w:r>
      <w:r>
        <w:rPr>
          <w:rFonts w:hint="default" w:ascii="Calibri" w:hAnsi="Calibri"/>
          <w:b w:val="0"/>
          <w:sz w:val="24"/>
          <w:szCs w:val="24"/>
          <w:highlight w:val="none"/>
          <w:shd w:val="clear" w:fill="auto"/>
          <w:vertAlign w:val="baseline"/>
          <w:rtl w:val="0"/>
          <w:lang w:val="en-US"/>
        </w:rPr>
        <w:t>edit_action_in_fix_rate_module</w:t>
      </w:r>
      <w:r>
        <w:rPr>
          <w:rFonts w:hint="default" w:ascii="Calibri" w:hAnsi="Calibri" w:cs="Calibri"/>
          <w:b w:val="0"/>
          <w:sz w:val="24"/>
          <w:szCs w:val="24"/>
          <w:highlight w:val="none"/>
          <w:shd w:val="clear" w:fill="auto"/>
          <w:vertAlign w:val="baseline"/>
          <w:rtl w:val="0"/>
          <w:lang w:val="en-US"/>
        </w:rPr>
        <w:t>).</w:t>
      </w:r>
    </w:p>
    <w:p>
      <w:pPr>
        <w:widowControl w:val="0"/>
        <w:jc w:val="both"/>
        <w:rPr>
          <w:rFonts w:hint="default" w:ascii="Calibri" w:hAnsi="Calibri" w:cs="Calibri"/>
          <w:b w:val="0"/>
          <w:sz w:val="24"/>
          <w:szCs w:val="24"/>
          <w:highlight w:val="none"/>
          <w:shd w:val="clear" w:fill="auto"/>
          <w:vertAlign w:val="baseline"/>
          <w:rtl w:val="0"/>
          <w:lang w:val="en-US"/>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clicks on edit action it will display following fields in form: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rPr>
          <w:sz w:val="24"/>
          <w:szCs w:val="24"/>
          <w:highlight w:val="none"/>
        </w:rPr>
        <w:drawing>
          <wp:inline distT="0" distB="0" distL="114300" distR="114300">
            <wp:extent cx="5271770" cy="2491740"/>
            <wp:effectExtent l="0" t="0" r="1143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8"/>
                    <a:stretch>
                      <a:fillRect/>
                    </a:stretch>
                  </pic:blipFill>
                  <pic:spPr>
                    <a:xfrm>
                      <a:off x="0" y="0"/>
                      <a:ext cx="5271770" cy="2491740"/>
                    </a:xfrm>
                    <a:prstGeom prst="rect">
                      <a:avLst/>
                    </a:prstGeom>
                    <a:noFill/>
                    <a:ln>
                      <a:noFill/>
                    </a:ln>
                  </pic:spPr>
                </pic:pic>
              </a:graphicData>
            </a:graphic>
          </wp:inline>
        </w:drawing>
      </w:r>
    </w:p>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lang w:val="en-US"/>
        </w:rPr>
        <w:t>Fig: Fix rate -&gt; edit action</w:t>
      </w:r>
    </w:p>
    <w:p>
      <w:pPr>
        <w:jc w:val="left"/>
        <w:rPr>
          <w:rFonts w:hint="default"/>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Challan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challan no.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accepted</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accepted gross wt, total accepted net wt and total accepted pcs which was displayed till saving this document in HM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rejected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It will display the total rejected gross wt, total rejected net wt and total rejected pcs which was displayed till saving this document in HM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Rd purchase doc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rd purchase.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scan multiple document no. from Padm.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field will not accept purchase return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Check accepted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accepted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vendor name of the entered Padm rd purchase document no. will be as same as the vendor name of the document from material issue. Once user enters document number, clicks on check button and if the vendor name doesn’t match, then document should not get added in the row displaying alert message as ‘Vendor doesn’t match’.</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values of all scanned documents in rd purchase. The total fine wt from this will be displayed in fix rate -&gt; balance fine wt field.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bill amount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return doc no.</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Optional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purchase doc number from Padm -&gt; documents -&gt;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can scan multiple document no. from Padm. This field will not accept rd purchase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Check rejected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rejected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vendor name of the entered Padm purchase return document no. will be as same as the vendor name of the document from material issue. Once user enters document number, clicks on check button and if the vendor name doesn’t match, then document should not get added in the row displaying alert message as ‘Vendor doesn’t match’.</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values of all scanned documents in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purchase return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Submit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documents and clicks on submit, it will display alert message as record doesn’t match if the accepted &amp; rejected values of the Padm documents doesn’t match with the accepted and rejected values from HM check. Submit button will be disabled until total of accepted and rejected of RD purchase and purchase return documents doesn’t match with accepted and rejected from HM check. Document should get submitted only when the data gets matched while submitting.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the user clicks on submit, then edit action will be removed for that record in the grid and fix rate (only for unfix rate type) &amp; view action (for both rate type) will be displayed for that record. Moreover, documents that were scanned in edit action those will be displayed in view action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If user clicks on cancel button, details will remain unaffected</w:t>
            </w:r>
            <w:bookmarkStart w:id="18" w:name="_GoBack"/>
            <w:bookmarkEnd w:id="18"/>
            <w:r>
              <w:rPr>
                <w:rFonts w:hint="default" w:ascii="Calibri" w:hAnsi="Calibri" w:eastAsia="Calibri" w:cs="Calibri"/>
                <w:b w:val="0"/>
                <w:sz w:val="24"/>
                <w:szCs w:val="24"/>
                <w:highlight w:val="none"/>
                <w:shd w:val="clear" w:fill="auto"/>
                <w:vertAlign w:val="baseline"/>
                <w:rtl w:val="0"/>
                <w:lang w:val="en-US"/>
              </w:rPr>
              <w:t xml:space="preserve"> and user will be directed to grid page of fix rate menu.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cancel button will be disabled until user is directed to grid page. </w:t>
            </w:r>
          </w:p>
        </w:tc>
      </w:tr>
    </w:tbl>
    <w:p>
      <w:pPr>
        <w:jc w:val="left"/>
        <w:rPr>
          <w:rFonts w:hint="default"/>
          <w:sz w:val="24"/>
          <w:szCs w:val="24"/>
          <w:highlight w:val="none"/>
          <w:lang w:val="en-US"/>
        </w:rPr>
      </w:pPr>
    </w:p>
    <w:p>
      <w:pPr>
        <w:jc w:val="left"/>
        <w:rPr>
          <w:rFonts w:hint="default"/>
          <w:b/>
          <w:bCs/>
          <w:sz w:val="24"/>
          <w:szCs w:val="24"/>
          <w:highlight w:val="none"/>
          <w:lang w:val="en-US"/>
        </w:rPr>
      </w:pPr>
      <w:r>
        <w:rPr>
          <w:rFonts w:hint="default"/>
          <w:b/>
          <w:bCs/>
          <w:sz w:val="24"/>
          <w:szCs w:val="24"/>
          <w:highlight w:val="none"/>
          <w:lang w:val="en-US"/>
        </w:rPr>
        <w:t xml:space="preserve">Fix rate action: </w:t>
      </w:r>
    </w:p>
    <w:p>
      <w:pPr>
        <w:jc w:val="left"/>
        <w:rPr>
          <w:rFonts w:hint="default"/>
          <w:sz w:val="24"/>
          <w:szCs w:val="24"/>
          <w:highlight w:val="yellow"/>
          <w:lang w:val="en-US"/>
        </w:rPr>
      </w:pPr>
      <w:r>
        <w:rPr>
          <w:rFonts w:hint="default"/>
          <w:sz w:val="24"/>
          <w:szCs w:val="24"/>
          <w:highlight w:val="yellow"/>
          <w:lang w:val="en-US"/>
        </w:rPr>
        <w:t xml:space="preserve">Once documents are scanned in edit action and submitted, edit action against that document will be removed and fix rate action will be displayed against it if document is of unfix rate type from material issue. If document is of fix rate type in material issue then directly calculate action will be displayed against it after edit action (fix rate action will not be displayed for material issue -&gt; fix rate type documents). </w:t>
      </w:r>
    </w:p>
    <w:p>
      <w:pPr>
        <w:jc w:val="left"/>
        <w:rPr>
          <w:rFonts w:hint="default"/>
          <w:sz w:val="24"/>
          <w:szCs w:val="24"/>
          <w:highlight w:val="none"/>
          <w:lang w:val="en-US"/>
        </w:rPr>
      </w:pPr>
    </w:p>
    <w:p>
      <w:pPr>
        <w:jc w:val="left"/>
        <w:rPr>
          <w:rFonts w:hint="default"/>
          <w:sz w:val="24"/>
          <w:szCs w:val="24"/>
          <w:highlight w:val="none"/>
          <w:lang w:val="en-US"/>
        </w:rPr>
      </w:pPr>
      <w:r>
        <w:rPr>
          <w:rFonts w:hint="default"/>
          <w:sz w:val="24"/>
          <w:szCs w:val="24"/>
          <w:highlight w:val="none"/>
          <w:lang w:val="en-US"/>
        </w:rPr>
        <w:t xml:space="preserve">Fix rate action will be displayed only for the documents whose rate type is unfix as per material issue -&gt; add / edit / view. Fix rate action will not be displayed against documents whose rate type is fix as per material issue -&gt; add, edit, view. Through fix rate action, user will enter the breaking rate that has been finalized for that day for the vendor. It will be displayed based on special authority (Fixing_rate_action_in_fix_rate_module). This button will be removed from grid against that record once balance fine wt is 0.00 as well as once debit / credit note number in all records is mentioned. It will have following fields: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pPr>
        <w:numPr>
          <w:ilvl w:val="0"/>
          <w:numId w:val="8"/>
        </w:numPr>
        <w:ind w:left="720" w:hanging="36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Unfix fine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Vendor name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Quantity</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Add button</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Break rate table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Sr. No.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Balance fine w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Unfix rate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fine rate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fine rate</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Difference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GST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Net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pPr>
        <w:numPr>
          <w:ilvl w:val="0"/>
          <w:numId w:val="10"/>
        </w:numPr>
        <w:ind w:left="420" w:leftChars="0" w:hanging="420" w:firstLineChars="0"/>
        <w:rPr>
          <w:rFonts w:hint="default" w:ascii="Calibri" w:hAnsi="Calibri" w:cs="Calibri"/>
          <w:sz w:val="24"/>
          <w:szCs w:val="24"/>
          <w:highlight w:val="none"/>
          <w:u w:val="none"/>
        </w:rPr>
      </w:pPr>
      <w:r>
        <w:rPr>
          <w:rFonts w:hint="default" w:cs="Calibri"/>
          <w:sz w:val="24"/>
          <w:szCs w:val="24"/>
          <w:highlight w:val="none"/>
          <w:u w:val="none"/>
          <w:lang w:val="en-US"/>
        </w:rPr>
        <w:t>Update button</w:t>
      </w:r>
    </w:p>
    <w:p>
      <w:pPr>
        <w:jc w:val="left"/>
        <w:rPr>
          <w:rFonts w:hint="default"/>
          <w:sz w:val="24"/>
          <w:szCs w:val="24"/>
          <w:highlight w:val="none"/>
          <w:lang w:val="en-US"/>
        </w:rPr>
      </w:pPr>
    </w:p>
    <w:p>
      <w:pPr>
        <w:jc w:val="left"/>
        <w:rPr>
          <w:rFonts w:hint="default"/>
          <w:sz w:val="24"/>
          <w:szCs w:val="24"/>
          <w:highlight w:val="none"/>
          <w:lang w:val="en-US"/>
        </w:rPr>
      </w:pPr>
      <w:r>
        <w:rPr>
          <w:rFonts w:hint="default"/>
          <w:sz w:val="24"/>
          <w:szCs w:val="24"/>
          <w:highlight w:val="none"/>
          <w:lang w:val="en-US"/>
        </w:rPr>
        <w:drawing>
          <wp:inline distT="0" distB="0" distL="114300" distR="114300">
            <wp:extent cx="5273675" cy="2559050"/>
            <wp:effectExtent l="0" t="0" r="9525" b="6350"/>
            <wp:docPr id="20" name="Picture 20" descr="unfix fin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fix fine rate"/>
                    <pic:cNvPicPr>
                      <a:picLocks noChangeAspect="1"/>
                    </pic:cNvPicPr>
                  </pic:nvPicPr>
                  <pic:blipFill>
                    <a:blip r:embed="rId19"/>
                    <a:stretch>
                      <a:fillRect/>
                    </a:stretch>
                  </pic:blipFill>
                  <pic:spPr>
                    <a:xfrm>
                      <a:off x="0" y="0"/>
                      <a:ext cx="5273675" cy="2559050"/>
                    </a:xfrm>
                    <a:prstGeom prst="rect">
                      <a:avLst/>
                    </a:prstGeom>
                  </pic:spPr>
                </pic:pic>
              </a:graphicData>
            </a:graphic>
          </wp:inline>
        </w:drawing>
      </w:r>
    </w:p>
    <w:p>
      <w:pPr>
        <w:jc w:val="left"/>
        <w:rPr>
          <w:rFonts w:hint="default"/>
          <w:sz w:val="24"/>
          <w:szCs w:val="24"/>
          <w:highlight w:val="none"/>
          <w:lang w:val="en-US"/>
        </w:rPr>
      </w:pPr>
      <w:r>
        <w:rPr>
          <w:rFonts w:hint="default"/>
          <w:sz w:val="24"/>
          <w:szCs w:val="24"/>
          <w:highlight w:val="none"/>
          <w:lang w:val="en-US"/>
        </w:rPr>
        <w:t>Fig: Fix rate -&gt; fix rate action</w:t>
      </w:r>
    </w:p>
    <w:p>
      <w:pPr>
        <w:jc w:val="left"/>
        <w:rPr>
          <w:rFonts w:hint="default"/>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Balance fine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for which the rate is not fixed yet. Initially, it will display the total fine wt which is displayed from -&gt; total fine wt of rd purchase documents minus total fine wt of purchase return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Unfix rate</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in material issue -&gt; fix rate text field of add / edit action for that document. It will be for per gram.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display the unfix fine rate from material issue -&gt; add / edit / view action of that document. </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Unfix fine rate = Unfix rate / 99.50%.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Breaking fix rate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rate of per gram which has to be break for the vendor for that day. User will enter the rate for 99.50% purity.</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3</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Breaking 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auto-calculate and display the fix fine rate once user enters the value in breaking fix rate text field. It represents the fix rate for 100% purity. </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fix fine rate = breaking fix rate /  99.50%.</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Validation: It will be read only. </w:t>
            </w:r>
            <w:r>
              <w:rPr>
                <w:rFonts w:hint="default" w:cs="Calibri"/>
                <w:b w:val="0"/>
                <w:sz w:val="24"/>
                <w:szCs w:val="24"/>
                <w:highlight w:val="yellow"/>
                <w:shd w:val="clear" w:fill="auto"/>
                <w:vertAlign w:val="baseline"/>
                <w:rtl w:val="0"/>
                <w:lang w:val="en-US"/>
              </w:rPr>
              <w:t xml:space="preserve"> It will round upto 3 decimals after decimal point when fourth didgit will be greater than equal to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Breaking quantity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wt for which the rate is finalized.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should less than or equal to balance fine wt.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 button</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valid quantity, fix rate and user clicks on add button then it will display that record in the table below as well as it will be displayed in view action. Moreover, each time when record is added, email will be sent to the vendor of that table.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 case user fills incorrect values in fix rate and quantity field and clicks on add button, then on field error message will be displayed.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Add button will be disabled until record of break rate gets displayed in the table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balance fine wt </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which was available while breaking rate for that particular record.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Previous balance fine wt - quantity of that record will be displayed here. Initially, it will display total balance fine wt of that document for the fist record in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Unfix rate</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rate which was entered in material issue -&gt; fix rate text field of add / edit action for that document. It will be for per gram. It will be same for all the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It will display the unfix fine rate from material issue -&gt; add / edit / view action of that document. It will be same in all record of the table as this unfix fine rate is calculated only once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fix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by the user while breaking the rate I.e. rate mentioned in fix rate column of add button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Breaking 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It will display the fix fine rate for that record which got calculated when user entered the value in breaking fix rate text field.</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eastAsia="zh-CN" w:bidi="ar-SA"/>
              </w:rPr>
            </w:pPr>
            <w:r>
              <w:rPr>
                <w:rFonts w:hint="default" w:ascii="Calibri" w:hAnsi="Calibri" w:eastAsia="Calibri" w:cs="Calibri"/>
                <w:b w:val="0"/>
                <w:sz w:val="24"/>
                <w:szCs w:val="24"/>
                <w:highlight w:val="yellow"/>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Difference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jc w:val="both"/>
              <w:rPr>
                <w:rFonts w:hint="default" w:ascii="Calibri" w:hAnsi="Calibri" w:cs="Calibri"/>
                <w:sz w:val="24"/>
                <w:szCs w:val="24"/>
                <w:highlight w:val="no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will display the difference between unfix rate and fix rate of each entry in the table.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yellow"/>
                <w:rtl w:val="0"/>
                <w:lang w:val="en-US"/>
              </w:rPr>
              <w:t xml:space="preserve">Difference amount </w:t>
            </w:r>
            <w:r>
              <w:rPr>
                <w:rFonts w:hint="default" w:ascii="Calibri" w:hAnsi="Calibri" w:cs="Calibri"/>
                <w:sz w:val="24"/>
                <w:szCs w:val="24"/>
                <w:highlight w:val="yellow"/>
                <w:rtl w:val="0"/>
                <w:lang w:val="en-US"/>
              </w:rPr>
              <w:t xml:space="preserve">= Unfix fine rate - Fix fine rate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Gross amount</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 xml:space="preserve">amount = </w:t>
            </w: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GST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3 % of gross amount in each row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net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Net amount = gross amount + gst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remark</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here whether credit note will be generated or debit note will be generated for that breaking rate record each time when it is added.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lang w:val="en-US"/>
              </w:rPr>
              <w:t>As per greate</w:t>
            </w:r>
            <w:r>
              <w:rPr>
                <w:rFonts w:hint="default" w:cs="Calibri"/>
                <w:sz w:val="24"/>
                <w:szCs w:val="24"/>
                <w:highlight w:val="none"/>
                <w:rtl w:val="0"/>
                <w:lang w:val="en-US"/>
              </w:rPr>
              <w:t>r</w:t>
            </w:r>
            <w:r>
              <w:rPr>
                <w:rFonts w:hint="default" w:ascii="Calibri" w:hAnsi="Calibri" w:cs="Calibri"/>
                <w:sz w:val="24"/>
                <w:szCs w:val="24"/>
                <w:highlight w:val="none"/>
                <w:rtl w:val="0"/>
                <w:lang w:val="en-US"/>
              </w:rPr>
              <w:t xml:space="preserve"> rate amount it will display whether credit note or debit will be generated.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cs="Calibri"/>
                <w:sz w:val="24"/>
                <w:szCs w:val="24"/>
                <w:highlight w:val="yellow"/>
              </w:rPr>
            </w:pPr>
            <w:r>
              <w:rPr>
                <w:rFonts w:hint="default" w:ascii="Calibri" w:hAnsi="Calibri" w:cs="Calibri"/>
                <w:sz w:val="24"/>
                <w:szCs w:val="24"/>
                <w:highlight w:val="none"/>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 xml:space="preserve">rate &gt; unfix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debit note</w:t>
            </w:r>
            <w:r>
              <w:rPr>
                <w:rFonts w:hint="default" w:ascii="Calibri" w:hAnsi="Calibri" w:cs="Calibri"/>
                <w:sz w:val="24"/>
                <w:szCs w:val="24"/>
                <w:highlight w:val="yellow"/>
                <w:rtl w:val="0"/>
              </w:rPr>
              <w:t xml:space="preserve"> </w:t>
            </w:r>
            <w:r>
              <w:rPr>
                <w:rFonts w:hint="default" w:ascii="Calibri" w:hAnsi="Calibri" w:cs="Calibri"/>
                <w:sz w:val="24"/>
                <w:szCs w:val="24"/>
                <w:highlight w:val="yellow"/>
                <w:rtl w:val="0"/>
                <w:lang w:val="en-US"/>
              </w:rPr>
              <w:t xml:space="preserve">will be </w:t>
            </w:r>
            <w:r>
              <w:rPr>
                <w:rFonts w:hint="default" w:ascii="Calibri" w:hAnsi="Calibri" w:cs="Calibri"/>
                <w:sz w:val="24"/>
                <w:szCs w:val="24"/>
                <w:highlight w:val="yellow"/>
                <w:rtl w:val="0"/>
              </w:rPr>
              <w:t>generated.</w:t>
            </w:r>
          </w:p>
          <w:p>
            <w:pPr>
              <w:widowControl w:val="0"/>
              <w:tabs>
                <w:tab w:val="left" w:pos="420"/>
              </w:tabs>
              <w:jc w:val="both"/>
              <w:rPr>
                <w:rFonts w:hint="default" w:ascii="Calibri" w:hAnsi="Calibri" w:cs="Calibri"/>
                <w:sz w:val="24"/>
                <w:szCs w:val="24"/>
                <w:highlight w:val="yellow"/>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 &lt;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credit note</w:t>
            </w:r>
            <w:r>
              <w:rPr>
                <w:rFonts w:hint="default" w:ascii="Calibri" w:hAnsi="Calibri" w:cs="Calibri"/>
                <w:sz w:val="24"/>
                <w:szCs w:val="24"/>
                <w:highlight w:val="yellow"/>
                <w:rtl w:val="0"/>
              </w:rPr>
              <w:t xml:space="preserve"> </w:t>
            </w:r>
            <w:r>
              <w:rPr>
                <w:rFonts w:hint="default" w:ascii="Calibri" w:hAnsi="Calibri" w:cs="Calibri"/>
                <w:sz w:val="24"/>
                <w:szCs w:val="24"/>
                <w:highlight w:val="yellow"/>
                <w:rtl w:val="0"/>
                <w:lang w:val="en-US"/>
              </w:rPr>
              <w:t xml:space="preserve">will be </w:t>
            </w:r>
            <w:r>
              <w:rPr>
                <w:rFonts w:hint="default" w:ascii="Calibri" w:hAnsi="Calibri" w:cs="Calibri"/>
                <w:sz w:val="24"/>
                <w:szCs w:val="24"/>
                <w:highlight w:val="yellow"/>
                <w:rtl w:val="0"/>
              </w:rPr>
              <w:t>generated.</w:t>
            </w:r>
          </w:p>
          <w:p>
            <w:pPr>
              <w:widowControl w:val="0"/>
              <w:tabs>
                <w:tab w:val="left" w:pos="420"/>
              </w:tabs>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 =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w:t>
            </w:r>
            <w:r>
              <w:rPr>
                <w:rFonts w:hint="default" w:ascii="Calibri" w:hAnsi="Calibri" w:cs="Calibri"/>
                <w:sz w:val="24"/>
                <w:szCs w:val="24"/>
                <w:highlight w:val="none"/>
                <w:rtl w:val="0"/>
              </w:rPr>
              <w:t xml:space="preserve"> </w:t>
            </w:r>
            <w:r>
              <w:rPr>
                <w:rFonts w:hint="default" w:ascii="Calibri" w:hAnsi="Calibri" w:cs="Calibri"/>
                <w:sz w:val="24"/>
                <w:szCs w:val="24"/>
                <w:highlight w:val="none"/>
                <w:rtl w:val="0"/>
                <w:lang w:val="en-US"/>
              </w:rPr>
              <w:t xml:space="preserve">then it will display as no note or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created at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date and time when that row got added in the table I.e. when break rate along with quantity was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created by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name of the employee name who added the record of break rate in that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note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credit or debit note no. here from Padm.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Initially, it will be blank whereas once user enters the note no. Clicks on update button, then this field will be read only displaying entered note no. in it.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all note no. in all rows of break rate table are entered and all fine wt is break, then update button will be disabled.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alphanumeric value. It should accept space and - . / only as special character.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Update button</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note number and clicks on update button, note number will be saved for that row whereas it will be read only further. Moreover, user will be directed to grid page of fix rate.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disabled until note number gets saved and user gets directed to update button. </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All the details are mentioned / added in the fix rate will also be displayed in view action page.</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View action:</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users submits the document from edit action, then edit action will be removed and view action will be displayed against that record. Through view action, user will all the details of the documents scanned and the break rate table. In addition to this, user will be able to submit the net payable amount here. It has following fields: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Unfix </w:t>
      </w:r>
      <w:r>
        <w:rPr>
          <w:rFonts w:hint="default" w:ascii="Calibri" w:hAnsi="Calibri" w:eastAsia="Calibri" w:cs="Calibri"/>
          <w:b w:val="0"/>
          <w:sz w:val="24"/>
          <w:szCs w:val="24"/>
          <w:highlight w:val="none"/>
          <w:shd w:val="clear" w:fill="auto"/>
          <w:vertAlign w:val="baseline"/>
          <w:rtl w:val="0"/>
        </w:rPr>
        <w:t>Rate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Net payable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Debit note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Credit note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Advance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payable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BC ID</w:t>
      </w:r>
    </w:p>
    <w:p>
      <w:pPr>
        <w:numPr>
          <w:ilvl w:val="0"/>
          <w:numId w:val="12"/>
        </w:numPr>
        <w:ind w:left="840" w:leftChars="0" w:hanging="420" w:firstLineChars="0"/>
        <w:jc w:val="left"/>
        <w:rPr>
          <w:rFonts w:hint="default" w:ascii="Calibri" w:hAnsi="Calibri" w:cs="Calibri"/>
          <w:b w:val="0"/>
          <w:sz w:val="24"/>
          <w:szCs w:val="24"/>
          <w:highlight w:val="none"/>
          <w:shd w:val="clear" w:fill="auto"/>
          <w:vertAlign w:val="baseline"/>
        </w:rPr>
      </w:pPr>
      <w:r>
        <w:rPr>
          <w:rFonts w:hint="default" w:asciiTheme="minorAscii" w:hAnsiTheme="minorAscii"/>
          <w:b w:val="0"/>
          <w:bCs w:val="0"/>
          <w:i w:val="0"/>
          <w:iCs w:val="0"/>
          <w:sz w:val="24"/>
          <w:szCs w:val="24"/>
          <w:highlight w:val="none"/>
          <w:lang w:val="en-US"/>
        </w:rPr>
        <w:t>Bill created on</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RD purchase documents: </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documents: </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5"/>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lang w:val="en-US"/>
        </w:rPr>
        <w:t xml:space="preserve">Break </w:t>
      </w:r>
      <w:r>
        <w:rPr>
          <w:rFonts w:hint="default" w:ascii="Calibri" w:hAnsi="Calibri" w:eastAsia="Calibri" w:cs="Calibri"/>
          <w:sz w:val="24"/>
          <w:szCs w:val="24"/>
          <w:highlight w:val="none"/>
          <w:shd w:val="clear" w:fill="auto"/>
          <w:rtl w:val="0"/>
        </w:rPr>
        <w:t xml:space="preserve">rate table </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Unfix rate</w:t>
      </w:r>
    </w:p>
    <w:p>
      <w:pPr>
        <w:widowControl w:val="0"/>
        <w:numPr>
          <w:ilvl w:val="0"/>
          <w:numId w:val="16"/>
        </w:numPr>
        <w:ind w:left="720" w:hanging="360"/>
        <w:jc w:val="both"/>
        <w:rPr>
          <w:rFonts w:hint="default" w:ascii="Calibri" w:hAnsi="Calibri" w:cs="Calibri"/>
          <w:sz w:val="24"/>
          <w:szCs w:val="24"/>
          <w:highlight w:val="yellow"/>
          <w:u w:val="none"/>
        </w:rPr>
      </w:pPr>
      <w:r>
        <w:rPr>
          <w:rFonts w:hint="default" w:cs="Calibri"/>
          <w:sz w:val="24"/>
          <w:szCs w:val="24"/>
          <w:highlight w:val="yellow"/>
          <w:rtl w:val="0"/>
          <w:lang w:val="en-US"/>
        </w:rPr>
        <w:t>Unfix fine rate</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 xml:space="preserve">Fix </w:t>
      </w:r>
      <w:r>
        <w:rPr>
          <w:rFonts w:hint="default" w:ascii="Calibri" w:hAnsi="Calibri" w:cs="Calibri"/>
          <w:sz w:val="24"/>
          <w:szCs w:val="24"/>
          <w:highlight w:val="none"/>
          <w:rtl w:val="0"/>
        </w:rPr>
        <w:t xml:space="preserve">Rate </w:t>
      </w:r>
    </w:p>
    <w:p>
      <w:pPr>
        <w:widowControl w:val="0"/>
        <w:numPr>
          <w:ilvl w:val="0"/>
          <w:numId w:val="16"/>
        </w:numPr>
        <w:ind w:left="720" w:hanging="360"/>
        <w:jc w:val="both"/>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Fix fine rate</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Net</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Remark</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Note no.</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1770" cy="2080260"/>
            <wp:effectExtent l="0" t="0" r="1143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0"/>
                    <a:stretch>
                      <a:fillRect/>
                    </a:stretch>
                  </pic:blipFill>
                  <pic:spPr>
                    <a:xfrm>
                      <a:off x="0" y="0"/>
                      <a:ext cx="5271770" cy="20802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Fix rate -&gt; view action</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 xml:space="preserve">Calculate action: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calculate button, user can calculate net payable amount and create the bill for that document in bill checking. This button will be displayed once balance fine wt is 0.00 means rate for entire wt in document is break. This button will be provided based on authority. It will have following fields: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Document number</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name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Debit note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Credit note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Advance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payable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 bill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created on</w:t>
      </w:r>
    </w:p>
    <w:p>
      <w:pPr>
        <w:jc w:val="left"/>
        <w:rPr>
          <w:rFonts w:hint="default" w:asciiTheme="minorAscii" w:hAnsiTheme="minorAscii"/>
          <w:b w:val="0"/>
          <w:bCs w:val="0"/>
          <w:i w:val="0"/>
          <w:iCs w:val="0"/>
          <w:sz w:val="24"/>
          <w:szCs w:val="24"/>
          <w:highlight w:val="none"/>
          <w:lang w:val="en-US"/>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amount</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net amount of accepted documents I.e. RD purchase documents as submitted from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return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rtl w:val="0"/>
                <w:lang w:val="en-US" w:eastAsia="zh-CN" w:bidi="ar-SA"/>
              </w:rPr>
            </w:pPr>
            <w:r>
              <w:rPr>
                <w:rFonts w:hint="default" w:asciiTheme="minorAscii" w:hAnsiTheme="minorAscii"/>
                <w:b w:val="0"/>
                <w:bCs w:val="0"/>
                <w:i w:val="0"/>
                <w:iCs w:val="0"/>
                <w:sz w:val="24"/>
                <w:szCs w:val="24"/>
                <w:highlight w:val="none"/>
                <w:vertAlign w:val="baseline"/>
                <w:lang w:val="en-US"/>
              </w:rPr>
              <w:t>It will display the total net amount of rejected documents I.e. purchase return documents as submitted from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Debit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debit notes rows in fix rate -&gt; break rate table. Do not consider its negative sign.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0 for fix rate type documents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credit notes rows in fix rate -&gt; break rate table. Do not consider its negative sign.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0 for fix rate type documents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Advance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manually enter the advance amount given to the vendor here.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numbers only. It will accept single decimal point as special character. It will accept three digits only after decimal point.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TDS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display the total TDS amount of rd purchase documents as in edit action. </w:t>
            </w:r>
          </w:p>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120" w:leftChars="0" w:hanging="120" w:hangingChars="5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TDS amount = bill amount (as in calculate action) / 103*100*0.1% </w:t>
            </w:r>
          </w:p>
          <w:p>
            <w:pPr>
              <w:widowControl w:val="0"/>
              <w:numPr>
                <w:ilvl w:val="0"/>
                <w:numId w:val="0"/>
              </w:numPr>
              <w:ind w:left="120" w:leftChars="0" w:hanging="120" w:hangingChars="5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120" w:leftChars="0" w:hanging="120" w:hangingChars="5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Bill amount means gross amount + GST amount of rd purchase.</w:t>
            </w:r>
          </w:p>
          <w:p>
            <w:pPr>
              <w:widowControl w:val="0"/>
              <w:numPr>
                <w:ilvl w:val="0"/>
                <w:numId w:val="0"/>
              </w:numPr>
              <w:ind w:left="120" w:leftChars="0" w:hanging="120" w:hangingChars="5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120" w:leftChars="0" w:hanging="120" w:hangingChars="5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Net payable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b w:val="0"/>
                <w:sz w:val="24"/>
                <w:szCs w:val="24"/>
                <w:highlight w:val="none"/>
                <w:shd w:val="clear" w:fill="auto"/>
                <w:vertAlign w:val="baseline"/>
                <w:rtl w:val="0"/>
                <w:lang w:val="en-US"/>
              </w:rPr>
              <w:t>Net payable = Rd purchase net Bill amt - Purchase return net amount - sum of DR note gross amount - Advance -</w:t>
            </w:r>
            <w:r>
              <w:rPr>
                <w:rFonts w:hint="default"/>
                <w:b w:val="0"/>
                <w:sz w:val="24"/>
                <w:szCs w:val="24"/>
                <w:highlight w:val="yellow"/>
                <w:shd w:val="clear" w:fill="auto"/>
                <w:vertAlign w:val="baseline"/>
                <w:rtl w:val="0"/>
                <w:lang w:val="en-US"/>
              </w:rPr>
              <w:t xml:space="preserve"> total TDS Amount of RD purchase </w:t>
            </w:r>
            <w:r>
              <w:rPr>
                <w:rFonts w:hint="default"/>
                <w:b w:val="0"/>
                <w:sz w:val="24"/>
                <w:szCs w:val="24"/>
                <w:highlight w:val="none"/>
                <w:shd w:val="clear" w:fill="auto"/>
                <w:vertAlign w:val="baseline"/>
                <w:rtl w:val="0"/>
                <w:lang w:val="en-US"/>
              </w:rPr>
              <w:t>+ sum of CR note gross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button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button will be disabled until balance fine wt in that document is 0.00 I.e. until rate is break for entire fine wt for unfix rate type. Whereas for fix rate type, this button will be enabled as soon as documents are submitted through edit action and once view action gets displayed.</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advance amount and clicks on submit button, net payable amount will get calculated and displayed and successful message will be displayed as ‘Net payable amount is calculated.’. Further, submit button will be removed and create bill button will be displayed against it. Also, advance amount field will be disabled and display entered value once submitted.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Create bill button</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net payable amount gets calculated &amp; displayed, create bill button will be displayed next to it. Through create bill button, user can create the bill for that document. Once bill gets submitted and BC ID gets generated and displayed to it, then create bill button will be removed.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BC ID</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creates the bill against this document no. And clicks on submit button, BC ID will be displayed here which gets generated for that document in bill checking.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Bill created on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date on which bill was created for that document and BC ID was displayed. </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All the details will also be displayed in view action of that record in fix rate menu.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 xml:space="preserve">Create bill: </w:t>
      </w: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Further, once user clicks on create bill button, it will direct user to the add form of bill checking displaying pre-filled fields as per document submitted through fix rate -&gt; view -&gt; create bill action. </w:t>
      </w:r>
    </w:p>
    <w:p>
      <w:pPr>
        <w:jc w:val="left"/>
        <w:rPr>
          <w:rFonts w:hint="default" w:asciiTheme="minorAscii" w:hAnsiTheme="minorAscii"/>
          <w:b w:val="0"/>
          <w:bCs w:val="0"/>
          <w:i w:val="0"/>
          <w:i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0975" cy="2766060"/>
            <wp:effectExtent l="0" t="0" r="9525"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21"/>
                    <a:stretch>
                      <a:fillRect/>
                    </a:stretch>
                  </pic:blipFill>
                  <pic:spPr>
                    <a:xfrm>
                      <a:off x="0" y="0"/>
                      <a:ext cx="5260975" cy="276606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Bill checking -&gt; add form</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type</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Gold ornament as default bill type for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vendor name which is against that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Branch name</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branch which was selected while adding the document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Exhibition / Mahotsav</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Yes </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As this field is not related to fix rate process, it will be disabled while submitting this form or should display NA in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Vendor bill no. </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will enter the vendor bill no. which is mentioned on the attachment received.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Material issue Doc no.</w:t>
            </w:r>
          </w:p>
        </w:tc>
        <w:tc>
          <w:tcPr>
            <w:tcW w:w="872" w:type="dxa"/>
            <w:vAlign w:val="top"/>
          </w:tcPr>
          <w:p>
            <w:pPr>
              <w:widowControl w:val="0"/>
              <w:jc w:val="left"/>
              <w:rPr>
                <w:rFonts w:hint="default" w:asciiTheme="minorAscii" w:hAnsiTheme="minorAscii" w:eastAsiaTheme="minorEastAsia" w:cstheme="minorBidi"/>
                <w:b/>
                <w:bCs/>
                <w:i w:val="0"/>
                <w:iCs w:val="0"/>
                <w:sz w:val="24"/>
                <w:szCs w:val="24"/>
                <w:highlight w:val="yellow"/>
                <w:vertAlign w:val="baseline"/>
                <w:lang w:val="en-US" w:eastAsia="zh-CN" w:bidi="ar-SA"/>
              </w:rPr>
            </w:pPr>
            <w:r>
              <w:rPr>
                <w:rFonts w:hint="default" w:asciiTheme="minorAscii" w:hAnsiTheme="minorAscii"/>
                <w:b/>
                <w:bCs/>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bCs/>
                <w:i w:val="0"/>
                <w:iCs w:val="0"/>
                <w:sz w:val="24"/>
                <w:szCs w:val="24"/>
                <w:highlight w:val="yellow"/>
                <w:vertAlign w:val="baseline"/>
                <w:lang w:val="en-US" w:eastAsia="zh-CN" w:bidi="ar-SA"/>
              </w:rPr>
            </w:pPr>
            <w:r>
              <w:rPr>
                <w:rFonts w:hint="default" w:asciiTheme="minorAscii" w:hAnsiTheme="minorAscii"/>
                <w:b/>
                <w:bCs/>
                <w:i w:val="0"/>
                <w:iCs w:val="0"/>
                <w:sz w:val="24"/>
                <w:szCs w:val="24"/>
                <w:highlight w:val="yellow"/>
                <w:vertAlign w:val="baseline"/>
                <w:lang w:val="en-US"/>
              </w:rPr>
              <w:t>No</w:t>
            </w:r>
          </w:p>
        </w:tc>
        <w:tc>
          <w:tcPr>
            <w:tcW w:w="1214" w:type="dxa"/>
            <w:vAlign w:val="top"/>
          </w:tcPr>
          <w:p>
            <w:pPr>
              <w:widowControl w:val="0"/>
              <w:jc w:val="left"/>
              <w:rPr>
                <w:rFonts w:hint="default" w:asciiTheme="minorAscii" w:hAnsiTheme="minorAscii" w:eastAsiaTheme="minorEastAsia" w:cstheme="minorBidi"/>
                <w:b/>
                <w:bCs/>
                <w:i w:val="0"/>
                <w:iCs w:val="0"/>
                <w:sz w:val="24"/>
                <w:szCs w:val="24"/>
                <w:highlight w:val="yellow"/>
                <w:vertAlign w:val="baseline"/>
                <w:lang w:val="en-US" w:eastAsia="zh-CN" w:bidi="ar-SA"/>
              </w:rPr>
            </w:pPr>
            <w:r>
              <w:rPr>
                <w:rFonts w:hint="default" w:asciiTheme="minorAscii" w:hAnsiTheme="minorAscii"/>
                <w:b/>
                <w:bCs/>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 xml:space="preserve">It will display the material issue doc no. of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Challan / PO no.</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details from the Challan no. Field of the view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displayed from material issue -&gt; add /  edit -&gt; bill date field.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should not accept bill date of last financial year. It should display error message when user clicks on submit bill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Debit advance</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Debit advance = (purchase return + debit note + advance) - credit note as displayed from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Taxable amount</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total gross amount of rd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GST amount</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total GST amount of the RD purchase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amount</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Amount = Taxable Amount + GST + Round Off + TCS</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Here, round off and TCS will be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Net payment</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Net Payment = Bill Amount - Debit Advance -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TDS amount</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TDS amount from total TDS amount of RD purchase.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also means 0.10% of total gross amount of RD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Padm doc date</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date which is displayed against the RD Purchase scanned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Padm doc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document series number which is displayed against the RD Purchase scanned document 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Attachment </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Attach</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attachments which were added under this document in material issue -&gt; add / edit.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Submit button</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user clicks on submit button, bill will get submitted and displayed in top row of bill checking transaction grid with BC ID generated for it. This generated BC ID will be displayed in the view action of fix rate document along with created date.</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719"/>
      <w:bookmarkStart w:id="16" w:name="_Toc19855"/>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2003"/>
        <w:gridCol w:w="3568"/>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200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049"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200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 Pise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Sachin Humne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c>
          <w:tcPr>
            <w:tcW w:w="3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isa@csjewellers.com</w:t>
            </w:r>
          </w:p>
        </w:tc>
        <w:tc>
          <w:tcPr>
            <w:tcW w:w="1049"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200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049"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200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Pritam Metha</w:t>
            </w:r>
          </w:p>
        </w:tc>
        <w:tc>
          <w:tcPr>
            <w:tcW w:w="3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Pritam.metha@techneai.com</w:t>
            </w:r>
          </w:p>
        </w:tc>
        <w:tc>
          <w:tcPr>
            <w:tcW w:w="1049"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00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Yogita Jagtap</w:t>
            </w:r>
          </w:p>
        </w:tc>
        <w:tc>
          <w:tcPr>
            <w:tcW w:w="3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"mailto:Parthmesh.shinde@techneai.com"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Prathmesh.shinde@techneai.com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Yogita.jagtap@techneai.com</w:t>
            </w:r>
          </w:p>
        </w:tc>
        <w:tc>
          <w:tcPr>
            <w:tcW w:w="1049"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200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Priyanka D </w:t>
            </w:r>
          </w:p>
        </w:tc>
        <w:tc>
          <w:tcPr>
            <w:tcW w:w="3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1049"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UNFIX / FIX RATE PHASE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A225F"/>
    <w:multiLevelType w:val="singleLevel"/>
    <w:tmpl w:val="809A225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1">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AEB6059B"/>
    <w:multiLevelType w:val="singleLevel"/>
    <w:tmpl w:val="AEB605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BF205925"/>
    <w:multiLevelType w:val="multilevel"/>
    <w:tmpl w:val="BF205925"/>
    <w:lvl w:ilvl="0" w:tentative="0">
      <w:start w:val="1"/>
      <w:numFmt w:val="bullet"/>
      <w:lvlText w:val="✧"/>
      <w:lvlJc w:val="left"/>
      <w:pPr>
        <w:tabs>
          <w:tab w:val="left" w:pos="420"/>
        </w:tabs>
        <w:ind w:left="840" w:hanging="420"/>
      </w:pPr>
      <w:rPr>
        <w:rFonts w:ascii="Noto Sans Symbols" w:hAnsi="Noto Sans Symbols" w:eastAsia="Noto Sans Symbols" w:cs="Noto Sans Symbols"/>
        <w:sz w:val="16"/>
        <w:szCs w:val="16"/>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5">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
    <w:nsid w:val="D1DAAB94"/>
    <w:multiLevelType w:val="singleLevel"/>
    <w:tmpl w:val="D1DAAB94"/>
    <w:lvl w:ilvl="0" w:tentative="0">
      <w:start w:val="1"/>
      <w:numFmt w:val="bullet"/>
      <w:lvlText w:val=""/>
      <w:lvlJc w:val="left"/>
      <w:pPr>
        <w:tabs>
          <w:tab w:val="left" w:pos="1260"/>
        </w:tabs>
        <w:ind w:left="1260" w:leftChars="0" w:hanging="420" w:firstLineChars="0"/>
      </w:pPr>
      <w:rPr>
        <w:rFonts w:hint="default" w:ascii="Wingdings" w:hAnsi="Wingdings"/>
        <w:sz w:val="12"/>
        <w:szCs w:val="12"/>
      </w:rPr>
    </w:lvl>
  </w:abstractNum>
  <w:abstractNum w:abstractNumId="7">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3">
    <w:nsid w:val="286B5828"/>
    <w:multiLevelType w:val="singleLevel"/>
    <w:tmpl w:val="286B58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59ADCABA"/>
    <w:multiLevelType w:val="multilevel"/>
    <w:tmpl w:val="59ADCABA"/>
    <w:lvl w:ilvl="0" w:tentative="0">
      <w:start w:val="1"/>
      <w:numFmt w:val="bullet"/>
      <w:lvlText w:val="⮚"/>
      <w:lvlJc w:val="left"/>
      <w:pPr>
        <w:tabs>
          <w:tab w:val="left" w:pos="420"/>
        </w:tabs>
        <w:ind w:left="840" w:hanging="420"/>
      </w:pPr>
      <w:rPr>
        <w:rFonts w:ascii="Noto Sans Symbols" w:hAnsi="Noto Sans Symbols" w:eastAsia="Noto Sans Symbols" w:cs="Noto Sans Symbols"/>
        <w:sz w:val="13"/>
        <w:szCs w:val="13"/>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16">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2"/>
  </w:num>
  <w:num w:numId="2">
    <w:abstractNumId w:val="7"/>
  </w:num>
  <w:num w:numId="3">
    <w:abstractNumId w:val="11"/>
  </w:num>
  <w:num w:numId="4">
    <w:abstractNumId w:val="8"/>
  </w:num>
  <w:num w:numId="5">
    <w:abstractNumId w:val="16"/>
  </w:num>
  <w:num w:numId="6">
    <w:abstractNumId w:val="9"/>
  </w:num>
  <w:num w:numId="7">
    <w:abstractNumId w:val="1"/>
  </w:num>
  <w:num w:numId="8">
    <w:abstractNumId w:val="14"/>
  </w:num>
  <w:num w:numId="9">
    <w:abstractNumId w:val="6"/>
  </w:num>
  <w:num w:numId="10">
    <w:abstractNumId w:val="13"/>
  </w:num>
  <w:num w:numId="11">
    <w:abstractNumId w:val="5"/>
  </w:num>
  <w:num w:numId="12">
    <w:abstractNumId w:val="0"/>
  </w:num>
  <w:num w:numId="13">
    <w:abstractNumId w:val="15"/>
  </w:num>
  <w:num w:numId="14">
    <w:abstractNumId w:val="4"/>
  </w:num>
  <w:num w:numId="15">
    <w:abstractNumId w:val="3"/>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549F"/>
    <w:rsid w:val="00222B45"/>
    <w:rsid w:val="003440E5"/>
    <w:rsid w:val="004B3D0A"/>
    <w:rsid w:val="009C4A0E"/>
    <w:rsid w:val="009F5992"/>
    <w:rsid w:val="00A34398"/>
    <w:rsid w:val="00C967D6"/>
    <w:rsid w:val="00D028E2"/>
    <w:rsid w:val="01084EDF"/>
    <w:rsid w:val="015C4E4C"/>
    <w:rsid w:val="01BA73E4"/>
    <w:rsid w:val="01DB7918"/>
    <w:rsid w:val="01DF1BA2"/>
    <w:rsid w:val="02117DF2"/>
    <w:rsid w:val="022A2E24"/>
    <w:rsid w:val="026774FC"/>
    <w:rsid w:val="026E0D49"/>
    <w:rsid w:val="02855BB3"/>
    <w:rsid w:val="02B86002"/>
    <w:rsid w:val="02F20765"/>
    <w:rsid w:val="02F22669"/>
    <w:rsid w:val="02F76DEB"/>
    <w:rsid w:val="02FF41F8"/>
    <w:rsid w:val="030A53B3"/>
    <w:rsid w:val="030A5E0C"/>
    <w:rsid w:val="03123218"/>
    <w:rsid w:val="03187320"/>
    <w:rsid w:val="032A08BF"/>
    <w:rsid w:val="032A3470"/>
    <w:rsid w:val="03482266"/>
    <w:rsid w:val="03595B8B"/>
    <w:rsid w:val="03D332D6"/>
    <w:rsid w:val="03DE1667"/>
    <w:rsid w:val="03E531F1"/>
    <w:rsid w:val="03F35D89"/>
    <w:rsid w:val="03FF761E"/>
    <w:rsid w:val="04036024"/>
    <w:rsid w:val="04122DBB"/>
    <w:rsid w:val="04A6648F"/>
    <w:rsid w:val="05020145"/>
    <w:rsid w:val="05284B01"/>
    <w:rsid w:val="052A3888"/>
    <w:rsid w:val="052E6A0B"/>
    <w:rsid w:val="0547508E"/>
    <w:rsid w:val="05F467D4"/>
    <w:rsid w:val="063D3082"/>
    <w:rsid w:val="06493CDF"/>
    <w:rsid w:val="06551CF0"/>
    <w:rsid w:val="06634889"/>
    <w:rsid w:val="0667732A"/>
    <w:rsid w:val="06744B24"/>
    <w:rsid w:val="06904454"/>
    <w:rsid w:val="06927957"/>
    <w:rsid w:val="06A2436E"/>
    <w:rsid w:val="06CB7731"/>
    <w:rsid w:val="0702568C"/>
    <w:rsid w:val="072A0DCF"/>
    <w:rsid w:val="07373BE8"/>
    <w:rsid w:val="07557695"/>
    <w:rsid w:val="076034A7"/>
    <w:rsid w:val="07621BE9"/>
    <w:rsid w:val="07625774"/>
    <w:rsid w:val="07641EAE"/>
    <w:rsid w:val="077926BE"/>
    <w:rsid w:val="077F3D5C"/>
    <w:rsid w:val="07AD2E51"/>
    <w:rsid w:val="07B264E2"/>
    <w:rsid w:val="07C77403"/>
    <w:rsid w:val="07D14A60"/>
    <w:rsid w:val="07E0507A"/>
    <w:rsid w:val="08096ED2"/>
    <w:rsid w:val="08344B05"/>
    <w:rsid w:val="084B71B4"/>
    <w:rsid w:val="085801BC"/>
    <w:rsid w:val="087F5E7D"/>
    <w:rsid w:val="08A92545"/>
    <w:rsid w:val="08E66B26"/>
    <w:rsid w:val="08F203BB"/>
    <w:rsid w:val="090A12E5"/>
    <w:rsid w:val="095E54EB"/>
    <w:rsid w:val="09953447"/>
    <w:rsid w:val="09A87DA0"/>
    <w:rsid w:val="09AD0AEE"/>
    <w:rsid w:val="09CA4A4A"/>
    <w:rsid w:val="0A183A20"/>
    <w:rsid w:val="0A2168AE"/>
    <w:rsid w:val="0A316B49"/>
    <w:rsid w:val="0A53127C"/>
    <w:rsid w:val="0A54477F"/>
    <w:rsid w:val="0A9C10C4"/>
    <w:rsid w:val="0A9E5E78"/>
    <w:rsid w:val="0ACB34C4"/>
    <w:rsid w:val="0AD61B81"/>
    <w:rsid w:val="0AE230E9"/>
    <w:rsid w:val="0AF05C82"/>
    <w:rsid w:val="0AF56886"/>
    <w:rsid w:val="0B0A22B4"/>
    <w:rsid w:val="0B553428"/>
    <w:rsid w:val="0B565626"/>
    <w:rsid w:val="0B603C52"/>
    <w:rsid w:val="0B713C52"/>
    <w:rsid w:val="0B82196E"/>
    <w:rsid w:val="0B844E71"/>
    <w:rsid w:val="0B8B0295"/>
    <w:rsid w:val="0B9E129E"/>
    <w:rsid w:val="0BA916F2"/>
    <w:rsid w:val="0BF32F26"/>
    <w:rsid w:val="0C510D41"/>
    <w:rsid w:val="0C5603BC"/>
    <w:rsid w:val="0C5F0057"/>
    <w:rsid w:val="0C611412"/>
    <w:rsid w:val="0C7F1C11"/>
    <w:rsid w:val="0CB54732"/>
    <w:rsid w:val="0CC457FD"/>
    <w:rsid w:val="0D074FED"/>
    <w:rsid w:val="0D214C69"/>
    <w:rsid w:val="0D39103F"/>
    <w:rsid w:val="0D5279EB"/>
    <w:rsid w:val="0D65044B"/>
    <w:rsid w:val="0D86333C"/>
    <w:rsid w:val="0D8C5246"/>
    <w:rsid w:val="0D9308F8"/>
    <w:rsid w:val="0DAF7D84"/>
    <w:rsid w:val="0DC12675"/>
    <w:rsid w:val="0DC82EAC"/>
    <w:rsid w:val="0DC950AB"/>
    <w:rsid w:val="0DCC602F"/>
    <w:rsid w:val="0E7664C8"/>
    <w:rsid w:val="0E9647FF"/>
    <w:rsid w:val="0EA8251A"/>
    <w:rsid w:val="0EB4052B"/>
    <w:rsid w:val="0ED07E5C"/>
    <w:rsid w:val="0EE213FB"/>
    <w:rsid w:val="0EE54141"/>
    <w:rsid w:val="0EFE2F29"/>
    <w:rsid w:val="0F0D45F7"/>
    <w:rsid w:val="0F1605D0"/>
    <w:rsid w:val="0F1F345E"/>
    <w:rsid w:val="0F2B7270"/>
    <w:rsid w:val="0F492922"/>
    <w:rsid w:val="0F4B4E77"/>
    <w:rsid w:val="0F5C7A3F"/>
    <w:rsid w:val="0F6D0FDF"/>
    <w:rsid w:val="0F78156E"/>
    <w:rsid w:val="0F7E1279"/>
    <w:rsid w:val="0FA57681"/>
    <w:rsid w:val="0FB04F4B"/>
    <w:rsid w:val="0FEC3AAB"/>
    <w:rsid w:val="0FEE2832"/>
    <w:rsid w:val="10247488"/>
    <w:rsid w:val="1056041C"/>
    <w:rsid w:val="10685029"/>
    <w:rsid w:val="10B412F6"/>
    <w:rsid w:val="10F677E1"/>
    <w:rsid w:val="110440A7"/>
    <w:rsid w:val="11295A20"/>
    <w:rsid w:val="1173262D"/>
    <w:rsid w:val="117D67C0"/>
    <w:rsid w:val="11853BCD"/>
    <w:rsid w:val="11A77604"/>
    <w:rsid w:val="11AF4860"/>
    <w:rsid w:val="11BC62A5"/>
    <w:rsid w:val="11D861DF"/>
    <w:rsid w:val="11E00A63"/>
    <w:rsid w:val="11E206E3"/>
    <w:rsid w:val="11FF5A95"/>
    <w:rsid w:val="12141562"/>
    <w:rsid w:val="121E2AC6"/>
    <w:rsid w:val="122A435A"/>
    <w:rsid w:val="123910F2"/>
    <w:rsid w:val="124A6E0E"/>
    <w:rsid w:val="12722550"/>
    <w:rsid w:val="128175D7"/>
    <w:rsid w:val="128820E1"/>
    <w:rsid w:val="129E6898"/>
    <w:rsid w:val="12B564BD"/>
    <w:rsid w:val="12B719C0"/>
    <w:rsid w:val="12D46D72"/>
    <w:rsid w:val="134D0FBA"/>
    <w:rsid w:val="136F49F2"/>
    <w:rsid w:val="13806E8A"/>
    <w:rsid w:val="13AC4857"/>
    <w:rsid w:val="13B660AC"/>
    <w:rsid w:val="14075E6A"/>
    <w:rsid w:val="14453750"/>
    <w:rsid w:val="145747D4"/>
    <w:rsid w:val="14AE3227"/>
    <w:rsid w:val="14B8020C"/>
    <w:rsid w:val="14BA370F"/>
    <w:rsid w:val="14E47DD6"/>
    <w:rsid w:val="14FB79FC"/>
    <w:rsid w:val="14FF0269"/>
    <w:rsid w:val="151D7BB0"/>
    <w:rsid w:val="15262A3E"/>
    <w:rsid w:val="152E36CE"/>
    <w:rsid w:val="15591F94"/>
    <w:rsid w:val="157518C4"/>
    <w:rsid w:val="15763AC2"/>
    <w:rsid w:val="158043D2"/>
    <w:rsid w:val="15807C55"/>
    <w:rsid w:val="158B01E4"/>
    <w:rsid w:val="15AB651B"/>
    <w:rsid w:val="15B605E5"/>
    <w:rsid w:val="15F3690F"/>
    <w:rsid w:val="161C7AD3"/>
    <w:rsid w:val="16210154"/>
    <w:rsid w:val="1628354E"/>
    <w:rsid w:val="16604D44"/>
    <w:rsid w:val="167D6873"/>
    <w:rsid w:val="168C360A"/>
    <w:rsid w:val="16972CA0"/>
    <w:rsid w:val="16A21031"/>
    <w:rsid w:val="16D41B6E"/>
    <w:rsid w:val="16EB272A"/>
    <w:rsid w:val="16F93C3E"/>
    <w:rsid w:val="174156B7"/>
    <w:rsid w:val="17494CC2"/>
    <w:rsid w:val="17507ED0"/>
    <w:rsid w:val="179E21CE"/>
    <w:rsid w:val="17B96D57"/>
    <w:rsid w:val="17E13F3C"/>
    <w:rsid w:val="17F915E3"/>
    <w:rsid w:val="180C2802"/>
    <w:rsid w:val="181B2E1C"/>
    <w:rsid w:val="18232427"/>
    <w:rsid w:val="1831531D"/>
    <w:rsid w:val="183F5EE7"/>
    <w:rsid w:val="184616E2"/>
    <w:rsid w:val="18477163"/>
    <w:rsid w:val="18847755"/>
    <w:rsid w:val="188C65D3"/>
    <w:rsid w:val="18B34294"/>
    <w:rsid w:val="18D212C6"/>
    <w:rsid w:val="18D2785B"/>
    <w:rsid w:val="18D3055C"/>
    <w:rsid w:val="18D944D4"/>
    <w:rsid w:val="18ED3174"/>
    <w:rsid w:val="18F169BC"/>
    <w:rsid w:val="18FD340F"/>
    <w:rsid w:val="191477B1"/>
    <w:rsid w:val="19181A3A"/>
    <w:rsid w:val="192D615C"/>
    <w:rsid w:val="19A77FC0"/>
    <w:rsid w:val="19E13681"/>
    <w:rsid w:val="19F16CE8"/>
    <w:rsid w:val="19F17E3E"/>
    <w:rsid w:val="1A0D12DF"/>
    <w:rsid w:val="1A3F729E"/>
    <w:rsid w:val="1A8C739D"/>
    <w:rsid w:val="1AAA694D"/>
    <w:rsid w:val="1AF60FCB"/>
    <w:rsid w:val="1AFA79D1"/>
    <w:rsid w:val="1B134CF8"/>
    <w:rsid w:val="1B2E1125"/>
    <w:rsid w:val="1B423649"/>
    <w:rsid w:val="1B4C3F58"/>
    <w:rsid w:val="1B6A5707"/>
    <w:rsid w:val="1B722B13"/>
    <w:rsid w:val="1B795D21"/>
    <w:rsid w:val="1B852249"/>
    <w:rsid w:val="1B98664F"/>
    <w:rsid w:val="1BAF476D"/>
    <w:rsid w:val="1BC36923"/>
    <w:rsid w:val="1BE93A56"/>
    <w:rsid w:val="1C1C2FAC"/>
    <w:rsid w:val="1C1D682F"/>
    <w:rsid w:val="1C274BC0"/>
    <w:rsid w:val="1C4850F5"/>
    <w:rsid w:val="1C530F07"/>
    <w:rsid w:val="1C8361D3"/>
    <w:rsid w:val="1CAA1916"/>
    <w:rsid w:val="1CB112A1"/>
    <w:rsid w:val="1CD4055C"/>
    <w:rsid w:val="1CE252F3"/>
    <w:rsid w:val="1CEC1BB4"/>
    <w:rsid w:val="1D0609AB"/>
    <w:rsid w:val="1D083EAE"/>
    <w:rsid w:val="1D143544"/>
    <w:rsid w:val="1D39150D"/>
    <w:rsid w:val="1D5E26BE"/>
    <w:rsid w:val="1D795467"/>
    <w:rsid w:val="1DB268C5"/>
    <w:rsid w:val="1DBD1371"/>
    <w:rsid w:val="1DBE5F5B"/>
    <w:rsid w:val="1DC92B02"/>
    <w:rsid w:val="1DF94ABB"/>
    <w:rsid w:val="1DFA253D"/>
    <w:rsid w:val="1DFC5A40"/>
    <w:rsid w:val="1E4E6744"/>
    <w:rsid w:val="1E846C1E"/>
    <w:rsid w:val="1E86760A"/>
    <w:rsid w:val="1E931436"/>
    <w:rsid w:val="1EAF37D3"/>
    <w:rsid w:val="1EC55489"/>
    <w:rsid w:val="1EFF6567"/>
    <w:rsid w:val="1F1D5B17"/>
    <w:rsid w:val="1F3879C6"/>
    <w:rsid w:val="1F7929AE"/>
    <w:rsid w:val="1F7A3CB3"/>
    <w:rsid w:val="1FCF33BD"/>
    <w:rsid w:val="1FD94A2B"/>
    <w:rsid w:val="1FE04BDC"/>
    <w:rsid w:val="200A7D1E"/>
    <w:rsid w:val="2017552F"/>
    <w:rsid w:val="20323461"/>
    <w:rsid w:val="2038536A"/>
    <w:rsid w:val="2043117D"/>
    <w:rsid w:val="20963186"/>
    <w:rsid w:val="20A74EA9"/>
    <w:rsid w:val="20AC6A7E"/>
    <w:rsid w:val="21330A85"/>
    <w:rsid w:val="214A06AB"/>
    <w:rsid w:val="21A85CF8"/>
    <w:rsid w:val="21BF6CED"/>
    <w:rsid w:val="21F94FCB"/>
    <w:rsid w:val="21FF6ED4"/>
    <w:rsid w:val="22264B96"/>
    <w:rsid w:val="222F7A24"/>
    <w:rsid w:val="22446344"/>
    <w:rsid w:val="22954E49"/>
    <w:rsid w:val="22C47CCD"/>
    <w:rsid w:val="22C70E9C"/>
    <w:rsid w:val="23161447"/>
    <w:rsid w:val="23333A4E"/>
    <w:rsid w:val="23651C9F"/>
    <w:rsid w:val="238B1EDE"/>
    <w:rsid w:val="2396026F"/>
    <w:rsid w:val="23A62C8D"/>
    <w:rsid w:val="23B4511E"/>
    <w:rsid w:val="23B91729"/>
    <w:rsid w:val="24175346"/>
    <w:rsid w:val="248144B4"/>
    <w:rsid w:val="249F0722"/>
    <w:rsid w:val="24CA2C17"/>
    <w:rsid w:val="24D06CF2"/>
    <w:rsid w:val="24D97602"/>
    <w:rsid w:val="24DE5462"/>
    <w:rsid w:val="24E04D0A"/>
    <w:rsid w:val="250B5853"/>
    <w:rsid w:val="253554A2"/>
    <w:rsid w:val="253E4DA8"/>
    <w:rsid w:val="25493139"/>
    <w:rsid w:val="25510545"/>
    <w:rsid w:val="2561056D"/>
    <w:rsid w:val="25762D04"/>
    <w:rsid w:val="258277C2"/>
    <w:rsid w:val="25E22033"/>
    <w:rsid w:val="25F200CF"/>
    <w:rsid w:val="260470EF"/>
    <w:rsid w:val="260F5480"/>
    <w:rsid w:val="263F23CC"/>
    <w:rsid w:val="26675B0F"/>
    <w:rsid w:val="267F0FB7"/>
    <w:rsid w:val="26916953"/>
    <w:rsid w:val="269B7263"/>
    <w:rsid w:val="269C0568"/>
    <w:rsid w:val="26BE4D95"/>
    <w:rsid w:val="26E044D4"/>
    <w:rsid w:val="26F121F0"/>
    <w:rsid w:val="26F356F3"/>
    <w:rsid w:val="2715112B"/>
    <w:rsid w:val="27187EB1"/>
    <w:rsid w:val="27310A5B"/>
    <w:rsid w:val="2764789B"/>
    <w:rsid w:val="279B048A"/>
    <w:rsid w:val="279C010A"/>
    <w:rsid w:val="27B841B7"/>
    <w:rsid w:val="27D537E2"/>
    <w:rsid w:val="27DFBDC0"/>
    <w:rsid w:val="27E53D82"/>
    <w:rsid w:val="27F84FA1"/>
    <w:rsid w:val="281E51E0"/>
    <w:rsid w:val="2842411B"/>
    <w:rsid w:val="28460DF5"/>
    <w:rsid w:val="285861BA"/>
    <w:rsid w:val="286420D2"/>
    <w:rsid w:val="286768D9"/>
    <w:rsid w:val="286A3FDB"/>
    <w:rsid w:val="28703966"/>
    <w:rsid w:val="2891771E"/>
    <w:rsid w:val="28F22C3A"/>
    <w:rsid w:val="29267C11"/>
    <w:rsid w:val="295142D9"/>
    <w:rsid w:val="29772E93"/>
    <w:rsid w:val="29BD1409"/>
    <w:rsid w:val="29C33313"/>
    <w:rsid w:val="29DF73C0"/>
    <w:rsid w:val="29F205DF"/>
    <w:rsid w:val="2A1B5CDA"/>
    <w:rsid w:val="2A30159C"/>
    <w:rsid w:val="2A346ACA"/>
    <w:rsid w:val="2A3E19DD"/>
    <w:rsid w:val="2A460069"/>
    <w:rsid w:val="2A997AF3"/>
    <w:rsid w:val="2AAA7D8D"/>
    <w:rsid w:val="2AEB407A"/>
    <w:rsid w:val="2AF8590E"/>
    <w:rsid w:val="2B227579"/>
    <w:rsid w:val="2B503D9E"/>
    <w:rsid w:val="2B6910C5"/>
    <w:rsid w:val="2B81456D"/>
    <w:rsid w:val="2B9F159F"/>
    <w:rsid w:val="2B9F73A1"/>
    <w:rsid w:val="2BA04E22"/>
    <w:rsid w:val="2BAE1BB9"/>
    <w:rsid w:val="2BB45CC1"/>
    <w:rsid w:val="2BCB2DA8"/>
    <w:rsid w:val="2C021643"/>
    <w:rsid w:val="2C1A2C71"/>
    <w:rsid w:val="2C216675"/>
    <w:rsid w:val="2C4C4F3B"/>
    <w:rsid w:val="2C761602"/>
    <w:rsid w:val="2C876C5E"/>
    <w:rsid w:val="2C907A60"/>
    <w:rsid w:val="2CA64350"/>
    <w:rsid w:val="2CC203FD"/>
    <w:rsid w:val="2CE53E34"/>
    <w:rsid w:val="2D0830EF"/>
    <w:rsid w:val="2D323F34"/>
    <w:rsid w:val="2D3D5B48"/>
    <w:rsid w:val="2D5503E3"/>
    <w:rsid w:val="2D622504"/>
    <w:rsid w:val="2D680B8A"/>
    <w:rsid w:val="2D757EA0"/>
    <w:rsid w:val="2D776C27"/>
    <w:rsid w:val="2D7A4328"/>
    <w:rsid w:val="2D9716DA"/>
    <w:rsid w:val="2DD64A42"/>
    <w:rsid w:val="2DD82143"/>
    <w:rsid w:val="2DDB0EC9"/>
    <w:rsid w:val="2DFA397D"/>
    <w:rsid w:val="2E136AA5"/>
    <w:rsid w:val="2E210F37"/>
    <w:rsid w:val="2E2F2B52"/>
    <w:rsid w:val="2E311650"/>
    <w:rsid w:val="2E383817"/>
    <w:rsid w:val="2E4B28BB"/>
    <w:rsid w:val="2E7D577C"/>
    <w:rsid w:val="2E7F3B7F"/>
    <w:rsid w:val="2EF23F15"/>
    <w:rsid w:val="2F0C4ABE"/>
    <w:rsid w:val="2F2111E1"/>
    <w:rsid w:val="2F45269A"/>
    <w:rsid w:val="2F4F0A2B"/>
    <w:rsid w:val="2F5C22BF"/>
    <w:rsid w:val="2F6A4E58"/>
    <w:rsid w:val="2FC254E7"/>
    <w:rsid w:val="2FCF25FE"/>
    <w:rsid w:val="2FDD7395"/>
    <w:rsid w:val="2FDF7015"/>
    <w:rsid w:val="2FEC412C"/>
    <w:rsid w:val="2FEF1F17"/>
    <w:rsid w:val="2FF46FBA"/>
    <w:rsid w:val="30180474"/>
    <w:rsid w:val="30470FC3"/>
    <w:rsid w:val="305118D2"/>
    <w:rsid w:val="30707442"/>
    <w:rsid w:val="3075080D"/>
    <w:rsid w:val="30825925"/>
    <w:rsid w:val="30853026"/>
    <w:rsid w:val="308E71B9"/>
    <w:rsid w:val="30AE1C6C"/>
    <w:rsid w:val="30B8257C"/>
    <w:rsid w:val="30BE4485"/>
    <w:rsid w:val="30C61284"/>
    <w:rsid w:val="30CA159C"/>
    <w:rsid w:val="30D72E30"/>
    <w:rsid w:val="30E03740"/>
    <w:rsid w:val="30F92FE5"/>
    <w:rsid w:val="314630E4"/>
    <w:rsid w:val="31586882"/>
    <w:rsid w:val="31692400"/>
    <w:rsid w:val="318C5DD7"/>
    <w:rsid w:val="31A62204"/>
    <w:rsid w:val="31C4473C"/>
    <w:rsid w:val="31C74937"/>
    <w:rsid w:val="31D53C4D"/>
    <w:rsid w:val="31DF5D4D"/>
    <w:rsid w:val="31F97D80"/>
    <w:rsid w:val="321E5346"/>
    <w:rsid w:val="32223D4C"/>
    <w:rsid w:val="3265353C"/>
    <w:rsid w:val="327018CD"/>
    <w:rsid w:val="32786CD9"/>
    <w:rsid w:val="327C0F63"/>
    <w:rsid w:val="32946609"/>
    <w:rsid w:val="32A93554"/>
    <w:rsid w:val="32AB622F"/>
    <w:rsid w:val="32CD1C66"/>
    <w:rsid w:val="32D87FF7"/>
    <w:rsid w:val="330E7625"/>
    <w:rsid w:val="33535743"/>
    <w:rsid w:val="338D6821"/>
    <w:rsid w:val="33DA6921"/>
    <w:rsid w:val="33EA1139"/>
    <w:rsid w:val="34224B16"/>
    <w:rsid w:val="34677809"/>
    <w:rsid w:val="348D41C6"/>
    <w:rsid w:val="349D4460"/>
    <w:rsid w:val="349E40E0"/>
    <w:rsid w:val="34CE4C2F"/>
    <w:rsid w:val="34E622D6"/>
    <w:rsid w:val="35033E04"/>
    <w:rsid w:val="350729A5"/>
    <w:rsid w:val="353103B5"/>
    <w:rsid w:val="35592615"/>
    <w:rsid w:val="356A4AAD"/>
    <w:rsid w:val="357069B7"/>
    <w:rsid w:val="358E506D"/>
    <w:rsid w:val="35C673C5"/>
    <w:rsid w:val="35F40295"/>
    <w:rsid w:val="36013D27"/>
    <w:rsid w:val="36476A1A"/>
    <w:rsid w:val="365C3F6C"/>
    <w:rsid w:val="367155F0"/>
    <w:rsid w:val="369C6124"/>
    <w:rsid w:val="36BF0C62"/>
    <w:rsid w:val="36C37669"/>
    <w:rsid w:val="36D030FB"/>
    <w:rsid w:val="36D65004"/>
    <w:rsid w:val="36F16EB3"/>
    <w:rsid w:val="36F52036"/>
    <w:rsid w:val="37123142"/>
    <w:rsid w:val="372C7F91"/>
    <w:rsid w:val="373123D7"/>
    <w:rsid w:val="374146B4"/>
    <w:rsid w:val="376028F6"/>
    <w:rsid w:val="37661A13"/>
    <w:rsid w:val="379231B9"/>
    <w:rsid w:val="379344BE"/>
    <w:rsid w:val="379D4DCD"/>
    <w:rsid w:val="37A44758"/>
    <w:rsid w:val="37AF4CE7"/>
    <w:rsid w:val="37BC7880"/>
    <w:rsid w:val="37CD13CC"/>
    <w:rsid w:val="37E31CBE"/>
    <w:rsid w:val="380B4942"/>
    <w:rsid w:val="380B7600"/>
    <w:rsid w:val="38114D8C"/>
    <w:rsid w:val="38296BB0"/>
    <w:rsid w:val="3868579B"/>
    <w:rsid w:val="38763CC4"/>
    <w:rsid w:val="38913C0B"/>
    <w:rsid w:val="38A56FE4"/>
    <w:rsid w:val="38C44830"/>
    <w:rsid w:val="38D00642"/>
    <w:rsid w:val="393A684B"/>
    <w:rsid w:val="394F515E"/>
    <w:rsid w:val="3952319A"/>
    <w:rsid w:val="396430B4"/>
    <w:rsid w:val="39724E55"/>
    <w:rsid w:val="39725C4D"/>
    <w:rsid w:val="39756BD2"/>
    <w:rsid w:val="397855D8"/>
    <w:rsid w:val="399051FD"/>
    <w:rsid w:val="3999711F"/>
    <w:rsid w:val="39A76BCA"/>
    <w:rsid w:val="39CA420E"/>
    <w:rsid w:val="39D57EF0"/>
    <w:rsid w:val="39F96E2B"/>
    <w:rsid w:val="3A840F8D"/>
    <w:rsid w:val="3A883217"/>
    <w:rsid w:val="3A990F95"/>
    <w:rsid w:val="3AAB6C4F"/>
    <w:rsid w:val="3AB36BA1"/>
    <w:rsid w:val="3AC5307C"/>
    <w:rsid w:val="3ACB1702"/>
    <w:rsid w:val="3AE96733"/>
    <w:rsid w:val="3AF925D3"/>
    <w:rsid w:val="3B5E1E02"/>
    <w:rsid w:val="3B6405FB"/>
    <w:rsid w:val="3B799C4F"/>
    <w:rsid w:val="3B9B1DDA"/>
    <w:rsid w:val="3BB2617C"/>
    <w:rsid w:val="3BBD1F8F"/>
    <w:rsid w:val="3BCA70A6"/>
    <w:rsid w:val="3BCC3419"/>
    <w:rsid w:val="3BD244B2"/>
    <w:rsid w:val="3BE47317"/>
    <w:rsid w:val="3C0E4317"/>
    <w:rsid w:val="3C1B2328"/>
    <w:rsid w:val="3C26653B"/>
    <w:rsid w:val="3C635FA0"/>
    <w:rsid w:val="3C7C494B"/>
    <w:rsid w:val="3CCD7BCD"/>
    <w:rsid w:val="3CDF6BEE"/>
    <w:rsid w:val="3CFF16A1"/>
    <w:rsid w:val="3D0300A8"/>
    <w:rsid w:val="3D267363"/>
    <w:rsid w:val="3D5026AD"/>
    <w:rsid w:val="3D694581"/>
    <w:rsid w:val="3D993E1E"/>
    <w:rsid w:val="3DA72FF0"/>
    <w:rsid w:val="3DB47ECB"/>
    <w:rsid w:val="3DB71065"/>
    <w:rsid w:val="3DEC38A8"/>
    <w:rsid w:val="3E05314D"/>
    <w:rsid w:val="3E2171FA"/>
    <w:rsid w:val="3E9704BE"/>
    <w:rsid w:val="3EBC06FE"/>
    <w:rsid w:val="3EC71472"/>
    <w:rsid w:val="3EFC7E62"/>
    <w:rsid w:val="3EFD58E4"/>
    <w:rsid w:val="3F1A035E"/>
    <w:rsid w:val="3F2029A0"/>
    <w:rsid w:val="3F216F38"/>
    <w:rsid w:val="3F33033C"/>
    <w:rsid w:val="3F4B21EC"/>
    <w:rsid w:val="3F4D6968"/>
    <w:rsid w:val="3F620E8B"/>
    <w:rsid w:val="3FAE3509"/>
    <w:rsid w:val="3FD60E4A"/>
    <w:rsid w:val="3FF44198"/>
    <w:rsid w:val="40192BB8"/>
    <w:rsid w:val="40217FC5"/>
    <w:rsid w:val="402D1530"/>
    <w:rsid w:val="4039566C"/>
    <w:rsid w:val="407D28DD"/>
    <w:rsid w:val="408B1BF3"/>
    <w:rsid w:val="40934A80"/>
    <w:rsid w:val="40BE1148"/>
    <w:rsid w:val="40C06849"/>
    <w:rsid w:val="40F70F22"/>
    <w:rsid w:val="41263FEF"/>
    <w:rsid w:val="412752F4"/>
    <w:rsid w:val="41285739"/>
    <w:rsid w:val="414A6E99"/>
    <w:rsid w:val="416163D3"/>
    <w:rsid w:val="419A7831"/>
    <w:rsid w:val="421E6786"/>
    <w:rsid w:val="425B1E6E"/>
    <w:rsid w:val="42772697"/>
    <w:rsid w:val="4281682A"/>
    <w:rsid w:val="42C65C9A"/>
    <w:rsid w:val="42F52F66"/>
    <w:rsid w:val="43135D99"/>
    <w:rsid w:val="43380557"/>
    <w:rsid w:val="438B2560"/>
    <w:rsid w:val="43962AEF"/>
    <w:rsid w:val="43A61036"/>
    <w:rsid w:val="43B37EA1"/>
    <w:rsid w:val="43B768A7"/>
    <w:rsid w:val="43EA2579"/>
    <w:rsid w:val="440740A8"/>
    <w:rsid w:val="446F063A"/>
    <w:rsid w:val="447D2DED"/>
    <w:rsid w:val="449547BA"/>
    <w:rsid w:val="44993616"/>
    <w:rsid w:val="452B24C8"/>
    <w:rsid w:val="45656174"/>
    <w:rsid w:val="45757B02"/>
    <w:rsid w:val="458A4224"/>
    <w:rsid w:val="458D5B36"/>
    <w:rsid w:val="45B354AB"/>
    <w:rsid w:val="45D1241A"/>
    <w:rsid w:val="45F02CCE"/>
    <w:rsid w:val="45F45E51"/>
    <w:rsid w:val="45F95B5C"/>
    <w:rsid w:val="460F66F5"/>
    <w:rsid w:val="46C92DA7"/>
    <w:rsid w:val="46D42F41"/>
    <w:rsid w:val="46D61CC7"/>
    <w:rsid w:val="46FD0CE4"/>
    <w:rsid w:val="47125FB0"/>
    <w:rsid w:val="471362A9"/>
    <w:rsid w:val="471D463A"/>
    <w:rsid w:val="473964E9"/>
    <w:rsid w:val="476B4739"/>
    <w:rsid w:val="479B2D0A"/>
    <w:rsid w:val="47B70FB5"/>
    <w:rsid w:val="47DA45FF"/>
    <w:rsid w:val="47DC3773"/>
    <w:rsid w:val="48552138"/>
    <w:rsid w:val="486F5D2B"/>
    <w:rsid w:val="487274EA"/>
    <w:rsid w:val="48C07DA8"/>
    <w:rsid w:val="48CD5281"/>
    <w:rsid w:val="48D24F85"/>
    <w:rsid w:val="4923730E"/>
    <w:rsid w:val="493D7EB8"/>
    <w:rsid w:val="4941303B"/>
    <w:rsid w:val="494D48CF"/>
    <w:rsid w:val="49530BA5"/>
    <w:rsid w:val="49690EEF"/>
    <w:rsid w:val="497D2E9F"/>
    <w:rsid w:val="49C43614"/>
    <w:rsid w:val="49DD495A"/>
    <w:rsid w:val="49EE7CDB"/>
    <w:rsid w:val="4A8E2CDD"/>
    <w:rsid w:val="4A96396C"/>
    <w:rsid w:val="4A9A5C89"/>
    <w:rsid w:val="4AA31CC7"/>
    <w:rsid w:val="4AB61CA3"/>
    <w:rsid w:val="4ABD162D"/>
    <w:rsid w:val="4AC50C38"/>
    <w:rsid w:val="4B1D294C"/>
    <w:rsid w:val="4B6F10D1"/>
    <w:rsid w:val="4B752FDA"/>
    <w:rsid w:val="4B7B0767"/>
    <w:rsid w:val="4B8C2BFF"/>
    <w:rsid w:val="4BBF46D3"/>
    <w:rsid w:val="4C1550E2"/>
    <w:rsid w:val="4C210EF5"/>
    <w:rsid w:val="4C373098"/>
    <w:rsid w:val="4C4B1D39"/>
    <w:rsid w:val="4C583B3D"/>
    <w:rsid w:val="4C7279FA"/>
    <w:rsid w:val="4C89181E"/>
    <w:rsid w:val="4CAD655A"/>
    <w:rsid w:val="4CE2572F"/>
    <w:rsid w:val="4CED2983"/>
    <w:rsid w:val="4D1A6F0E"/>
    <w:rsid w:val="4D316B33"/>
    <w:rsid w:val="4D783C1A"/>
    <w:rsid w:val="4D917E52"/>
    <w:rsid w:val="4D9D0E91"/>
    <w:rsid w:val="4DA373A1"/>
    <w:rsid w:val="4DAA76F7"/>
    <w:rsid w:val="4DAB7D28"/>
    <w:rsid w:val="4DE566F3"/>
    <w:rsid w:val="4E0F0720"/>
    <w:rsid w:val="4E217FEA"/>
    <w:rsid w:val="4E244E42"/>
    <w:rsid w:val="4E3D6F1E"/>
    <w:rsid w:val="4E4D0205"/>
    <w:rsid w:val="4EAC1224"/>
    <w:rsid w:val="4EE01C53"/>
    <w:rsid w:val="4EF02A66"/>
    <w:rsid w:val="4F011A35"/>
    <w:rsid w:val="4F0D06C9"/>
    <w:rsid w:val="4F1F055D"/>
    <w:rsid w:val="4F4B6E23"/>
    <w:rsid w:val="4F4C0128"/>
    <w:rsid w:val="4F4C48A4"/>
    <w:rsid w:val="4F986F22"/>
    <w:rsid w:val="501A3245"/>
    <w:rsid w:val="50286811"/>
    <w:rsid w:val="503500A5"/>
    <w:rsid w:val="505B3C87"/>
    <w:rsid w:val="50D95330"/>
    <w:rsid w:val="50E52447"/>
    <w:rsid w:val="51457EE2"/>
    <w:rsid w:val="515643D1"/>
    <w:rsid w:val="516C1007"/>
    <w:rsid w:val="51881C50"/>
    <w:rsid w:val="51956D68"/>
    <w:rsid w:val="51A84704"/>
    <w:rsid w:val="51AB0F0B"/>
    <w:rsid w:val="51CD4943"/>
    <w:rsid w:val="51D3684D"/>
    <w:rsid w:val="51DA61D7"/>
    <w:rsid w:val="51E46AE7"/>
    <w:rsid w:val="51F50086"/>
    <w:rsid w:val="51F93209"/>
    <w:rsid w:val="521066B1"/>
    <w:rsid w:val="522A7116"/>
    <w:rsid w:val="525C4C16"/>
    <w:rsid w:val="52925986"/>
    <w:rsid w:val="52A1019F"/>
    <w:rsid w:val="52A56BA5"/>
    <w:rsid w:val="52F30EA2"/>
    <w:rsid w:val="52F97788"/>
    <w:rsid w:val="53066565"/>
    <w:rsid w:val="53183661"/>
    <w:rsid w:val="532064EF"/>
    <w:rsid w:val="533F3520"/>
    <w:rsid w:val="53653760"/>
    <w:rsid w:val="536C30EB"/>
    <w:rsid w:val="53832D10"/>
    <w:rsid w:val="539442AF"/>
    <w:rsid w:val="53B62265"/>
    <w:rsid w:val="53C12435"/>
    <w:rsid w:val="53D10891"/>
    <w:rsid w:val="53D8021B"/>
    <w:rsid w:val="53E21E30"/>
    <w:rsid w:val="53E762B8"/>
    <w:rsid w:val="53EC1861"/>
    <w:rsid w:val="53FE2659"/>
    <w:rsid w:val="540E5726"/>
    <w:rsid w:val="54327630"/>
    <w:rsid w:val="54473D53"/>
    <w:rsid w:val="544B5FDC"/>
    <w:rsid w:val="546148FC"/>
    <w:rsid w:val="54687EC8"/>
    <w:rsid w:val="54745318"/>
    <w:rsid w:val="548E44C7"/>
    <w:rsid w:val="54AB1879"/>
    <w:rsid w:val="54B13782"/>
    <w:rsid w:val="54C11331"/>
    <w:rsid w:val="5508638F"/>
    <w:rsid w:val="55214D3B"/>
    <w:rsid w:val="553923E1"/>
    <w:rsid w:val="55481377"/>
    <w:rsid w:val="55A3078C"/>
    <w:rsid w:val="55C4357D"/>
    <w:rsid w:val="55E03E74"/>
    <w:rsid w:val="55EA4783"/>
    <w:rsid w:val="55EB2205"/>
    <w:rsid w:val="55F42B14"/>
    <w:rsid w:val="55FC7F21"/>
    <w:rsid w:val="560762D0"/>
    <w:rsid w:val="56114643"/>
    <w:rsid w:val="56150D3D"/>
    <w:rsid w:val="564776F5"/>
    <w:rsid w:val="565A5D3C"/>
    <w:rsid w:val="565B37BE"/>
    <w:rsid w:val="56630BCA"/>
    <w:rsid w:val="5664664B"/>
    <w:rsid w:val="566E49DC"/>
    <w:rsid w:val="568410FF"/>
    <w:rsid w:val="568A0A89"/>
    <w:rsid w:val="568B2C88"/>
    <w:rsid w:val="569C35B8"/>
    <w:rsid w:val="569F51AC"/>
    <w:rsid w:val="56A65F31"/>
    <w:rsid w:val="56BC6CDA"/>
    <w:rsid w:val="56BD255D"/>
    <w:rsid w:val="56D04F7D"/>
    <w:rsid w:val="56F03CB1"/>
    <w:rsid w:val="571F2D47"/>
    <w:rsid w:val="574127B6"/>
    <w:rsid w:val="57435CBA"/>
    <w:rsid w:val="574C65AE"/>
    <w:rsid w:val="574F6249"/>
    <w:rsid w:val="578B3EAF"/>
    <w:rsid w:val="57B701F7"/>
    <w:rsid w:val="57BF5603"/>
    <w:rsid w:val="58035BF4"/>
    <w:rsid w:val="580759F7"/>
    <w:rsid w:val="58132B0F"/>
    <w:rsid w:val="585225F3"/>
    <w:rsid w:val="587F7F7C"/>
    <w:rsid w:val="58A310F9"/>
    <w:rsid w:val="58D21C48"/>
    <w:rsid w:val="58F145F0"/>
    <w:rsid w:val="5911172D"/>
    <w:rsid w:val="592461CF"/>
    <w:rsid w:val="59301FE2"/>
    <w:rsid w:val="593E40B1"/>
    <w:rsid w:val="59454840"/>
    <w:rsid w:val="594E3790"/>
    <w:rsid w:val="595B2360"/>
    <w:rsid w:val="598B35F5"/>
    <w:rsid w:val="599D6D92"/>
    <w:rsid w:val="59B54439"/>
    <w:rsid w:val="59E5080C"/>
    <w:rsid w:val="59E52A0A"/>
    <w:rsid w:val="59F81A2B"/>
    <w:rsid w:val="5A0D614D"/>
    <w:rsid w:val="5A591444"/>
    <w:rsid w:val="5A5C5ECC"/>
    <w:rsid w:val="5A5D71D1"/>
    <w:rsid w:val="5A7E3E82"/>
    <w:rsid w:val="5A882213"/>
    <w:rsid w:val="5AB865E5"/>
    <w:rsid w:val="5AC86880"/>
    <w:rsid w:val="5AFC44A5"/>
    <w:rsid w:val="5B214990"/>
    <w:rsid w:val="5B392037"/>
    <w:rsid w:val="5B4361C9"/>
    <w:rsid w:val="5B6231FB"/>
    <w:rsid w:val="5B6B6089"/>
    <w:rsid w:val="5BA35D80"/>
    <w:rsid w:val="5BCC7C20"/>
    <w:rsid w:val="5C155F84"/>
    <w:rsid w:val="5C8310BE"/>
    <w:rsid w:val="5CBA4AB1"/>
    <w:rsid w:val="5CE03952"/>
    <w:rsid w:val="5CE323F2"/>
    <w:rsid w:val="5CEB3BDD"/>
    <w:rsid w:val="5D934795"/>
    <w:rsid w:val="5DBC7B57"/>
    <w:rsid w:val="5DC913EB"/>
    <w:rsid w:val="5DD21CFB"/>
    <w:rsid w:val="5DED6128"/>
    <w:rsid w:val="5E4962E4"/>
    <w:rsid w:val="5E71B4E9"/>
    <w:rsid w:val="5EAE61E6"/>
    <w:rsid w:val="5EDC3864"/>
    <w:rsid w:val="5EE353BB"/>
    <w:rsid w:val="5EE91B71"/>
    <w:rsid w:val="5F212CA2"/>
    <w:rsid w:val="5FC8476A"/>
    <w:rsid w:val="600532C8"/>
    <w:rsid w:val="603F1DF4"/>
    <w:rsid w:val="604265FC"/>
    <w:rsid w:val="60553F98"/>
    <w:rsid w:val="607B1C59"/>
    <w:rsid w:val="60813B63"/>
    <w:rsid w:val="60902B96"/>
    <w:rsid w:val="60AA5CA4"/>
    <w:rsid w:val="60B8623B"/>
    <w:rsid w:val="60CC2CDD"/>
    <w:rsid w:val="60D61108"/>
    <w:rsid w:val="60FD2E3F"/>
    <w:rsid w:val="610B3AC7"/>
    <w:rsid w:val="614538A0"/>
    <w:rsid w:val="61834A0A"/>
    <w:rsid w:val="618E5E31"/>
    <w:rsid w:val="61A161B8"/>
    <w:rsid w:val="61D71F16"/>
    <w:rsid w:val="62184EFE"/>
    <w:rsid w:val="622F3A8C"/>
    <w:rsid w:val="62333529"/>
    <w:rsid w:val="62575CE7"/>
    <w:rsid w:val="625F7870"/>
    <w:rsid w:val="627A5E9C"/>
    <w:rsid w:val="62B21879"/>
    <w:rsid w:val="62CE5926"/>
    <w:rsid w:val="62E1219D"/>
    <w:rsid w:val="62E4334D"/>
    <w:rsid w:val="63417E63"/>
    <w:rsid w:val="637B0BF4"/>
    <w:rsid w:val="63A26C03"/>
    <w:rsid w:val="63AA7892"/>
    <w:rsid w:val="63CE45CF"/>
    <w:rsid w:val="63D336DD"/>
    <w:rsid w:val="63DB0061"/>
    <w:rsid w:val="63DD641C"/>
    <w:rsid w:val="63E42EEF"/>
    <w:rsid w:val="63F25A88"/>
    <w:rsid w:val="63FF2BB3"/>
    <w:rsid w:val="64475192"/>
    <w:rsid w:val="646C40CD"/>
    <w:rsid w:val="64785961"/>
    <w:rsid w:val="649A719B"/>
    <w:rsid w:val="65235DFA"/>
    <w:rsid w:val="65474D35"/>
    <w:rsid w:val="656136E1"/>
    <w:rsid w:val="65724C80"/>
    <w:rsid w:val="65752381"/>
    <w:rsid w:val="65814C81"/>
    <w:rsid w:val="65A818D7"/>
    <w:rsid w:val="65C87949"/>
    <w:rsid w:val="65F57C6C"/>
    <w:rsid w:val="6622379F"/>
    <w:rsid w:val="663A6C47"/>
    <w:rsid w:val="6694184A"/>
    <w:rsid w:val="66B3780A"/>
    <w:rsid w:val="66FA5A00"/>
    <w:rsid w:val="677478C8"/>
    <w:rsid w:val="678F3CF5"/>
    <w:rsid w:val="67903975"/>
    <w:rsid w:val="679D5209"/>
    <w:rsid w:val="67AF09A7"/>
    <w:rsid w:val="67D15A64"/>
    <w:rsid w:val="680E4244"/>
    <w:rsid w:val="68367986"/>
    <w:rsid w:val="684565ED"/>
    <w:rsid w:val="6855023B"/>
    <w:rsid w:val="6858343B"/>
    <w:rsid w:val="68852F89"/>
    <w:rsid w:val="68997A2B"/>
    <w:rsid w:val="68C77275"/>
    <w:rsid w:val="68CD6E3C"/>
    <w:rsid w:val="68EC15C7"/>
    <w:rsid w:val="68F02638"/>
    <w:rsid w:val="69112B6D"/>
    <w:rsid w:val="69147375"/>
    <w:rsid w:val="6924760F"/>
    <w:rsid w:val="6941113D"/>
    <w:rsid w:val="696A4500"/>
    <w:rsid w:val="699C2751"/>
    <w:rsid w:val="69AE046D"/>
    <w:rsid w:val="69C53915"/>
    <w:rsid w:val="69DA0037"/>
    <w:rsid w:val="69DE22C1"/>
    <w:rsid w:val="6A095303"/>
    <w:rsid w:val="6A0C1B0B"/>
    <w:rsid w:val="6A5D0610"/>
    <w:rsid w:val="6A886ED6"/>
    <w:rsid w:val="6A9C6F1F"/>
    <w:rsid w:val="6AAF4B97"/>
    <w:rsid w:val="6AD4581E"/>
    <w:rsid w:val="6ADC6960"/>
    <w:rsid w:val="6ADE65E0"/>
    <w:rsid w:val="6AF74057"/>
    <w:rsid w:val="6B213BD1"/>
    <w:rsid w:val="6B2547D6"/>
    <w:rsid w:val="6B3F6C6C"/>
    <w:rsid w:val="6B663041"/>
    <w:rsid w:val="6B714C55"/>
    <w:rsid w:val="6B7B7763"/>
    <w:rsid w:val="6B9E319B"/>
    <w:rsid w:val="6BD4154A"/>
    <w:rsid w:val="6BDB6883"/>
    <w:rsid w:val="6C1156D8"/>
    <w:rsid w:val="6C6D5DF2"/>
    <w:rsid w:val="6C837F96"/>
    <w:rsid w:val="6C8F6D86"/>
    <w:rsid w:val="6C955CB1"/>
    <w:rsid w:val="6C9D43C3"/>
    <w:rsid w:val="6CAA23D4"/>
    <w:rsid w:val="6CB30AE5"/>
    <w:rsid w:val="6D4A2516"/>
    <w:rsid w:val="6D830A62"/>
    <w:rsid w:val="6D920153"/>
    <w:rsid w:val="6DD96349"/>
    <w:rsid w:val="6DFD7802"/>
    <w:rsid w:val="6E5874A5"/>
    <w:rsid w:val="6E6A23B4"/>
    <w:rsid w:val="6E927CF6"/>
    <w:rsid w:val="6EC05342"/>
    <w:rsid w:val="6ED2525C"/>
    <w:rsid w:val="6EE4427D"/>
    <w:rsid w:val="6F2B6BEF"/>
    <w:rsid w:val="6F4F1188"/>
    <w:rsid w:val="6F6C0046"/>
    <w:rsid w:val="6F786CEE"/>
    <w:rsid w:val="6F7D3176"/>
    <w:rsid w:val="6F8A028E"/>
    <w:rsid w:val="6FA9732B"/>
    <w:rsid w:val="703C22B0"/>
    <w:rsid w:val="704760C2"/>
    <w:rsid w:val="705169D2"/>
    <w:rsid w:val="708539A9"/>
    <w:rsid w:val="70AF47ED"/>
    <w:rsid w:val="717B51BA"/>
    <w:rsid w:val="71A86F83"/>
    <w:rsid w:val="71BB3A25"/>
    <w:rsid w:val="71BF664A"/>
    <w:rsid w:val="71D36ECE"/>
    <w:rsid w:val="71DE745D"/>
    <w:rsid w:val="71E14A68"/>
    <w:rsid w:val="72445F08"/>
    <w:rsid w:val="72534E9D"/>
    <w:rsid w:val="725A00AC"/>
    <w:rsid w:val="72606732"/>
    <w:rsid w:val="727A06AD"/>
    <w:rsid w:val="728E17FF"/>
    <w:rsid w:val="72AE7B36"/>
    <w:rsid w:val="735A7380"/>
    <w:rsid w:val="73691968"/>
    <w:rsid w:val="73732D77"/>
    <w:rsid w:val="737352F5"/>
    <w:rsid w:val="737407F8"/>
    <w:rsid w:val="73AC0CD0"/>
    <w:rsid w:val="73C550FF"/>
    <w:rsid w:val="73D36613"/>
    <w:rsid w:val="73FA42D5"/>
    <w:rsid w:val="74024296"/>
    <w:rsid w:val="74096AED"/>
    <w:rsid w:val="740C41EF"/>
    <w:rsid w:val="741B7106"/>
    <w:rsid w:val="745820F0"/>
    <w:rsid w:val="74B7598C"/>
    <w:rsid w:val="75400D68"/>
    <w:rsid w:val="7549747A"/>
    <w:rsid w:val="757537C1"/>
    <w:rsid w:val="758E216C"/>
    <w:rsid w:val="75AD1D3D"/>
    <w:rsid w:val="75AD719E"/>
    <w:rsid w:val="75C46DC3"/>
    <w:rsid w:val="75E95CFE"/>
    <w:rsid w:val="760D04BC"/>
    <w:rsid w:val="76271066"/>
    <w:rsid w:val="762863FA"/>
    <w:rsid w:val="7635037C"/>
    <w:rsid w:val="766B0856"/>
    <w:rsid w:val="76A51934"/>
    <w:rsid w:val="76C543E8"/>
    <w:rsid w:val="76D3319B"/>
    <w:rsid w:val="76DE2D93"/>
    <w:rsid w:val="76F374B5"/>
    <w:rsid w:val="77062C53"/>
    <w:rsid w:val="770B4B5C"/>
    <w:rsid w:val="770C03DF"/>
    <w:rsid w:val="77193E72"/>
    <w:rsid w:val="77453A3C"/>
    <w:rsid w:val="777D1E86"/>
    <w:rsid w:val="77845D5F"/>
    <w:rsid w:val="779E794E"/>
    <w:rsid w:val="77C231F8"/>
    <w:rsid w:val="78086307"/>
    <w:rsid w:val="780F0F07"/>
    <w:rsid w:val="783842C9"/>
    <w:rsid w:val="7842045C"/>
    <w:rsid w:val="78861E4A"/>
    <w:rsid w:val="78BB48A3"/>
    <w:rsid w:val="79144F31"/>
    <w:rsid w:val="793A2BF2"/>
    <w:rsid w:val="794E3E11"/>
    <w:rsid w:val="7968243D"/>
    <w:rsid w:val="7970564B"/>
    <w:rsid w:val="7A3E6F9D"/>
    <w:rsid w:val="7A687DE1"/>
    <w:rsid w:val="7A9750AD"/>
    <w:rsid w:val="7ABC786B"/>
    <w:rsid w:val="7B29241E"/>
    <w:rsid w:val="7B4E6DDA"/>
    <w:rsid w:val="7B539F84"/>
    <w:rsid w:val="7B5F4AF6"/>
    <w:rsid w:val="7B6F730F"/>
    <w:rsid w:val="7BC55B1F"/>
    <w:rsid w:val="7BDC5744"/>
    <w:rsid w:val="7BE911D7"/>
    <w:rsid w:val="7BF662EE"/>
    <w:rsid w:val="7C225EB9"/>
    <w:rsid w:val="7C5F1CF3"/>
    <w:rsid w:val="7C62341F"/>
    <w:rsid w:val="7C7620C0"/>
    <w:rsid w:val="7CCE0550"/>
    <w:rsid w:val="7CDC4FC8"/>
    <w:rsid w:val="7CE34C72"/>
    <w:rsid w:val="7D063F2D"/>
    <w:rsid w:val="7D06612B"/>
    <w:rsid w:val="7D152EC3"/>
    <w:rsid w:val="7D443A12"/>
    <w:rsid w:val="7D861EFD"/>
    <w:rsid w:val="7DD148FB"/>
    <w:rsid w:val="7DD91D07"/>
    <w:rsid w:val="7DF73AFA"/>
    <w:rsid w:val="7DFEA712"/>
    <w:rsid w:val="7E194CEF"/>
    <w:rsid w:val="7E6ECCFE"/>
    <w:rsid w:val="7E7A3A8F"/>
    <w:rsid w:val="7E994343"/>
    <w:rsid w:val="7EA67DD6"/>
    <w:rsid w:val="7EB93573"/>
    <w:rsid w:val="7EDA66B3"/>
    <w:rsid w:val="7EEC634C"/>
    <w:rsid w:val="7EF014CF"/>
    <w:rsid w:val="7EF16F50"/>
    <w:rsid w:val="7EF8435D"/>
    <w:rsid w:val="7F0439F3"/>
    <w:rsid w:val="7F0B7D77"/>
    <w:rsid w:val="7F654D11"/>
    <w:rsid w:val="7F831D43"/>
    <w:rsid w:val="7F8C4BD0"/>
    <w:rsid w:val="7FAE0608"/>
    <w:rsid w:val="7FDB4950"/>
    <w:rsid w:val="7FF83F00"/>
    <w:rsid w:val="7FFB590F"/>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table" w:customStyle="1" w:styleId="15">
    <w:name w:val="_Style 14"/>
    <w:basedOn w:val="16"/>
    <w:qFormat/>
    <w:uiPriority w:val="0"/>
    <w:pPr>
      <w:widowControl w:val="0"/>
      <w:jc w:val="both"/>
    </w:pPr>
    <w:tblPr>
      <w:tblCellMar>
        <w:top w:w="0" w:type="dxa"/>
        <w:left w:w="108" w:type="dxa"/>
        <w:bottom w:w="0" w:type="dxa"/>
        <w:right w:w="108" w:type="dxa"/>
      </w:tblCellMar>
    </w:tblPr>
  </w:style>
  <w:style w:type="table" w:customStyle="1" w:styleId="16">
    <w:name w:val="Table Normal1"/>
    <w:qFormat/>
    <w:uiPriority w:val="0"/>
  </w:style>
  <w:style w:type="table" w:customStyle="1" w:styleId="17">
    <w:name w:val="_Style 15"/>
    <w:basedOn w:val="1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2024-03-11T07:02:14Z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